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493" w:rsidRDefault="009B4593" w:rsidP="00C0249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-905402</wp:posOffset>
            </wp:positionH>
            <wp:positionV relativeFrom="paragraph">
              <wp:posOffset>-377442</wp:posOffset>
            </wp:positionV>
            <wp:extent cx="7654290" cy="2371725"/>
            <wp:effectExtent l="0" t="0" r="3810" b="9525"/>
            <wp:wrapNone/>
            <wp:docPr id="1" name="Рисунок 1" descr="общ со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щ со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29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607" w:rsidRDefault="004F1607" w:rsidP="00C02493">
      <w:pPr>
        <w:rPr>
          <w:noProof/>
        </w:rPr>
      </w:pPr>
    </w:p>
    <w:p w:rsidR="004F1607" w:rsidRDefault="004F1607" w:rsidP="00C02493">
      <w:pPr>
        <w:rPr>
          <w:noProof/>
        </w:rPr>
      </w:pPr>
    </w:p>
    <w:p w:rsidR="004F1607" w:rsidRDefault="004F1607" w:rsidP="00C02493">
      <w:pPr>
        <w:rPr>
          <w:noProof/>
        </w:rPr>
      </w:pPr>
    </w:p>
    <w:p w:rsidR="009B4593" w:rsidRDefault="009B4593" w:rsidP="009B4593">
      <w:pPr>
        <w:widowControl w:val="0"/>
        <w:tabs>
          <w:tab w:val="left" w:pos="3145"/>
          <w:tab w:val="center" w:pos="4510"/>
        </w:tabs>
        <w:jc w:val="center"/>
        <w:rPr>
          <w:rFonts w:ascii="Courier New" w:eastAsia="Times New Roman" w:hAnsi="Courier New" w:cs="Courier New"/>
          <w:b/>
          <w:sz w:val="32"/>
          <w:szCs w:val="32"/>
        </w:rPr>
      </w:pPr>
    </w:p>
    <w:p w:rsidR="009B4593" w:rsidRDefault="009B4593" w:rsidP="009B4593">
      <w:pPr>
        <w:widowControl w:val="0"/>
        <w:tabs>
          <w:tab w:val="left" w:pos="3145"/>
          <w:tab w:val="center" w:pos="4510"/>
        </w:tabs>
        <w:jc w:val="center"/>
        <w:rPr>
          <w:rFonts w:ascii="Courier New" w:eastAsia="Times New Roman" w:hAnsi="Courier New" w:cs="Courier New"/>
          <w:b/>
          <w:sz w:val="32"/>
          <w:szCs w:val="32"/>
        </w:rPr>
      </w:pPr>
    </w:p>
    <w:p w:rsidR="009B4593" w:rsidRDefault="009B4593" w:rsidP="009B4593">
      <w:pPr>
        <w:widowControl w:val="0"/>
        <w:tabs>
          <w:tab w:val="left" w:pos="3145"/>
          <w:tab w:val="center" w:pos="4510"/>
        </w:tabs>
        <w:jc w:val="center"/>
        <w:rPr>
          <w:rFonts w:ascii="Courier New" w:eastAsia="Times New Roman" w:hAnsi="Courier New" w:cs="Courier New"/>
          <w:b/>
          <w:sz w:val="32"/>
          <w:szCs w:val="32"/>
        </w:rPr>
      </w:pPr>
    </w:p>
    <w:p w:rsidR="009B4593" w:rsidRDefault="009B4593" w:rsidP="009B4593">
      <w:pPr>
        <w:widowControl w:val="0"/>
        <w:tabs>
          <w:tab w:val="left" w:pos="3145"/>
          <w:tab w:val="center" w:pos="4510"/>
        </w:tabs>
        <w:jc w:val="center"/>
        <w:rPr>
          <w:rFonts w:ascii="Courier New" w:eastAsia="Times New Roman" w:hAnsi="Courier New" w:cs="Courier New"/>
          <w:b/>
          <w:sz w:val="32"/>
          <w:szCs w:val="32"/>
        </w:rPr>
      </w:pPr>
    </w:p>
    <w:p w:rsidR="009B4593" w:rsidRDefault="009B4593" w:rsidP="009B4593">
      <w:pPr>
        <w:widowControl w:val="0"/>
        <w:tabs>
          <w:tab w:val="left" w:pos="3145"/>
          <w:tab w:val="center" w:pos="4510"/>
        </w:tabs>
        <w:jc w:val="center"/>
        <w:rPr>
          <w:rFonts w:ascii="Courier New" w:eastAsia="Times New Roman" w:hAnsi="Courier New" w:cs="Courier New"/>
          <w:b/>
          <w:sz w:val="32"/>
          <w:szCs w:val="32"/>
        </w:rPr>
      </w:pPr>
    </w:p>
    <w:p w:rsidR="009B4593" w:rsidRDefault="009B4593" w:rsidP="009B4593">
      <w:pPr>
        <w:widowControl w:val="0"/>
        <w:tabs>
          <w:tab w:val="left" w:pos="3145"/>
          <w:tab w:val="center" w:pos="4510"/>
        </w:tabs>
        <w:jc w:val="center"/>
        <w:rPr>
          <w:rFonts w:ascii="Courier New" w:eastAsia="Times New Roman" w:hAnsi="Courier New" w:cs="Courier New"/>
          <w:b/>
          <w:sz w:val="32"/>
          <w:szCs w:val="32"/>
        </w:rPr>
      </w:pPr>
    </w:p>
    <w:p w:rsidR="009B4593" w:rsidRDefault="009B4593" w:rsidP="009B4593">
      <w:pPr>
        <w:widowControl w:val="0"/>
        <w:tabs>
          <w:tab w:val="left" w:pos="3145"/>
          <w:tab w:val="center" w:pos="4510"/>
        </w:tabs>
        <w:jc w:val="center"/>
        <w:rPr>
          <w:rFonts w:ascii="Courier New" w:eastAsia="Times New Roman" w:hAnsi="Courier New" w:cs="Courier New"/>
          <w:b/>
          <w:sz w:val="32"/>
          <w:szCs w:val="32"/>
        </w:rPr>
      </w:pPr>
    </w:p>
    <w:p w:rsidR="009B4593" w:rsidRDefault="009B4593" w:rsidP="009B4593">
      <w:pPr>
        <w:widowControl w:val="0"/>
        <w:tabs>
          <w:tab w:val="left" w:pos="3145"/>
          <w:tab w:val="center" w:pos="4510"/>
        </w:tabs>
        <w:jc w:val="center"/>
        <w:rPr>
          <w:rFonts w:ascii="Courier New" w:eastAsia="Times New Roman" w:hAnsi="Courier New" w:cs="Courier New"/>
          <w:b/>
          <w:sz w:val="32"/>
          <w:szCs w:val="32"/>
        </w:rPr>
      </w:pPr>
    </w:p>
    <w:p w:rsidR="009B4593" w:rsidRDefault="009B4593" w:rsidP="009B4593">
      <w:pPr>
        <w:widowControl w:val="0"/>
        <w:tabs>
          <w:tab w:val="left" w:pos="3145"/>
          <w:tab w:val="center" w:pos="4510"/>
        </w:tabs>
        <w:jc w:val="center"/>
        <w:rPr>
          <w:rFonts w:ascii="Courier New" w:eastAsia="Times New Roman" w:hAnsi="Courier New" w:cs="Courier New"/>
          <w:b/>
          <w:sz w:val="32"/>
          <w:szCs w:val="32"/>
        </w:rPr>
      </w:pPr>
    </w:p>
    <w:p w:rsidR="009B4593" w:rsidRPr="00955CE7" w:rsidRDefault="009B4593" w:rsidP="009B4593">
      <w:pPr>
        <w:widowControl w:val="0"/>
        <w:tabs>
          <w:tab w:val="left" w:pos="3145"/>
          <w:tab w:val="center" w:pos="4510"/>
        </w:tabs>
        <w:jc w:val="center"/>
        <w:rPr>
          <w:rFonts w:ascii="Courier New" w:eastAsia="Times New Roman" w:hAnsi="Courier New" w:cs="Courier New"/>
          <w:b/>
          <w:sz w:val="32"/>
          <w:szCs w:val="32"/>
        </w:rPr>
      </w:pPr>
    </w:p>
    <w:p w:rsidR="009B4593" w:rsidRPr="00955CE7" w:rsidRDefault="009B4593" w:rsidP="009B4593">
      <w:pPr>
        <w:widowControl w:val="0"/>
        <w:tabs>
          <w:tab w:val="left" w:pos="3145"/>
          <w:tab w:val="center" w:pos="4510"/>
        </w:tabs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955CE7">
        <w:rPr>
          <w:rFonts w:ascii="Times New Roman" w:eastAsia="Times New Roman" w:hAnsi="Times New Roman"/>
          <w:b/>
          <w:sz w:val="32"/>
          <w:szCs w:val="32"/>
        </w:rPr>
        <w:t>ПОЛОЖЕНИЕ</w:t>
      </w:r>
    </w:p>
    <w:p w:rsidR="009B4593" w:rsidRPr="009B4593" w:rsidRDefault="009B4593" w:rsidP="009B4593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</w:t>
      </w:r>
      <w:r w:rsidRPr="009B4593">
        <w:rPr>
          <w:rFonts w:ascii="Times New Roman" w:hAnsi="Times New Roman" w:cs="Times New Roman"/>
          <w:b/>
          <w:sz w:val="32"/>
        </w:rPr>
        <w:t xml:space="preserve"> порядке разработки, принятия и утверждения локальных нормативных актов</w:t>
      </w:r>
    </w:p>
    <w:p w:rsidR="009B4593" w:rsidRPr="00955CE7" w:rsidRDefault="009B4593" w:rsidP="009B4593">
      <w:pPr>
        <w:widowControl w:val="0"/>
        <w:jc w:val="center"/>
        <w:rPr>
          <w:rFonts w:ascii="Times New Roman" w:eastAsia="Times New Roman" w:hAnsi="Times New Roman"/>
          <w:b/>
          <w:sz w:val="32"/>
          <w:szCs w:val="32"/>
        </w:rPr>
        <w:sectPr w:rsidR="009B4593" w:rsidRPr="00955CE7" w:rsidSect="009B4593">
          <w:type w:val="continuous"/>
          <w:pgSz w:w="11900" w:h="16838"/>
          <w:pgMar w:top="568" w:right="1440" w:bottom="875" w:left="1440" w:header="0" w:footer="0" w:gutter="0"/>
          <w:cols w:space="0"/>
        </w:sectPr>
      </w:pPr>
      <w:r w:rsidRPr="00955CE7">
        <w:rPr>
          <w:rFonts w:ascii="Times New Roman" w:eastAsia="Times New Roman" w:hAnsi="Times New Roman"/>
          <w:b/>
          <w:sz w:val="32"/>
          <w:szCs w:val="32"/>
        </w:rPr>
        <w:t>муниципального бюджетного общеобразовательного учреждения «</w:t>
      </w:r>
      <w:proofErr w:type="spellStart"/>
      <w:r w:rsidRPr="00955CE7">
        <w:rPr>
          <w:rFonts w:ascii="Times New Roman" w:eastAsia="Times New Roman" w:hAnsi="Times New Roman"/>
          <w:b/>
          <w:sz w:val="32"/>
          <w:szCs w:val="32"/>
        </w:rPr>
        <w:t>Большеарташская</w:t>
      </w:r>
      <w:proofErr w:type="spellEnd"/>
      <w:r w:rsidRPr="00955CE7">
        <w:rPr>
          <w:rFonts w:ascii="Times New Roman" w:eastAsia="Times New Roman" w:hAnsi="Times New Roman"/>
          <w:b/>
          <w:sz w:val="32"/>
          <w:szCs w:val="32"/>
        </w:rPr>
        <w:t xml:space="preserve"> основная общеобразовательная школа Сабинского муниципального района Республики Татарстан»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lastRenderedPageBreak/>
        <w:t>1. Общие положения</w:t>
      </w:r>
    </w:p>
    <w:p w:rsidR="00907A21" w:rsidRPr="00E7602E" w:rsidRDefault="00907A21" w:rsidP="00C02493">
      <w:pPr>
        <w:pStyle w:val="a8"/>
        <w:numPr>
          <w:ilvl w:val="0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r w:rsidRPr="00E7602E">
        <w:rPr>
          <w:sz w:val="24"/>
          <w:szCs w:val="24"/>
        </w:rPr>
        <w:t xml:space="preserve">Настоящий Порядок разработки, принятия и утверждения локальных нормативных актов (далее - Порядок) </w:t>
      </w:r>
      <w:r w:rsidR="00E7602E" w:rsidRPr="00E7602E">
        <w:rPr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3F75D5">
        <w:rPr>
          <w:sz w:val="24"/>
          <w:szCs w:val="24"/>
        </w:rPr>
        <w:t>Большеарташская</w:t>
      </w:r>
      <w:proofErr w:type="spellEnd"/>
      <w:r w:rsidR="00E7602E" w:rsidRPr="00E7602E">
        <w:rPr>
          <w:sz w:val="24"/>
          <w:szCs w:val="24"/>
        </w:rPr>
        <w:t xml:space="preserve"> </w:t>
      </w:r>
      <w:r w:rsidR="003F75D5">
        <w:rPr>
          <w:sz w:val="24"/>
          <w:szCs w:val="24"/>
        </w:rPr>
        <w:t>основная</w:t>
      </w:r>
      <w:r w:rsidR="00E7602E" w:rsidRPr="00E7602E">
        <w:rPr>
          <w:sz w:val="24"/>
          <w:szCs w:val="24"/>
        </w:rPr>
        <w:t xml:space="preserve"> общеобразовательная школа Сабинского муниципального района Республики Татарстан» </w:t>
      </w:r>
      <w:r w:rsidRPr="00E7602E">
        <w:rPr>
          <w:sz w:val="24"/>
          <w:szCs w:val="24"/>
        </w:rPr>
        <w:t xml:space="preserve">(далее </w:t>
      </w:r>
      <w:r w:rsidR="00E7602E">
        <w:rPr>
          <w:sz w:val="24"/>
          <w:szCs w:val="24"/>
        </w:rPr>
        <w:t>–</w:t>
      </w:r>
      <w:r w:rsidRPr="00E7602E">
        <w:rPr>
          <w:sz w:val="24"/>
          <w:szCs w:val="24"/>
        </w:rPr>
        <w:t xml:space="preserve"> МБОУ</w:t>
      </w:r>
      <w:r w:rsidR="00E7602E">
        <w:rPr>
          <w:sz w:val="24"/>
          <w:szCs w:val="24"/>
        </w:rPr>
        <w:t xml:space="preserve"> «</w:t>
      </w:r>
      <w:proofErr w:type="spellStart"/>
      <w:r w:rsidR="003F75D5">
        <w:rPr>
          <w:sz w:val="24"/>
          <w:szCs w:val="24"/>
        </w:rPr>
        <w:t>Большеарташская</w:t>
      </w:r>
      <w:proofErr w:type="spellEnd"/>
      <w:r w:rsidR="00E7602E">
        <w:rPr>
          <w:sz w:val="24"/>
          <w:szCs w:val="24"/>
        </w:rPr>
        <w:t xml:space="preserve"> </w:t>
      </w:r>
      <w:r w:rsidR="003F75D5">
        <w:rPr>
          <w:sz w:val="24"/>
          <w:szCs w:val="24"/>
        </w:rPr>
        <w:t>О</w:t>
      </w:r>
      <w:r w:rsidR="00E7602E">
        <w:rPr>
          <w:sz w:val="24"/>
          <w:szCs w:val="24"/>
        </w:rPr>
        <w:t>ОШ»</w:t>
      </w:r>
      <w:r w:rsidRPr="00E7602E">
        <w:rPr>
          <w:sz w:val="24"/>
          <w:szCs w:val="24"/>
        </w:rPr>
        <w:t>) разработан в соответствии со статьей 30 Федерального</w:t>
      </w:r>
      <w:r w:rsidR="00E7602E">
        <w:rPr>
          <w:sz w:val="24"/>
          <w:szCs w:val="24"/>
        </w:rPr>
        <w:t xml:space="preserve"> </w:t>
      </w:r>
      <w:r w:rsidRPr="00E7602E">
        <w:rPr>
          <w:sz w:val="24"/>
          <w:szCs w:val="24"/>
        </w:rPr>
        <w:t>закона от 29.12.2012 № 273-Ф</w:t>
      </w:r>
      <w:r w:rsidR="00E7602E">
        <w:rPr>
          <w:sz w:val="24"/>
          <w:szCs w:val="24"/>
        </w:rPr>
        <w:t>З</w:t>
      </w:r>
      <w:r w:rsidRPr="00E7602E">
        <w:rPr>
          <w:sz w:val="24"/>
          <w:szCs w:val="24"/>
        </w:rPr>
        <w:t xml:space="preserve"> «Об образовании в Российской Федерации».</w:t>
      </w:r>
    </w:p>
    <w:p w:rsidR="00907A21" w:rsidRPr="00C02493" w:rsidRDefault="00907A21" w:rsidP="00C02493">
      <w:pPr>
        <w:pStyle w:val="a8"/>
        <w:numPr>
          <w:ilvl w:val="0"/>
          <w:numId w:val="1"/>
        </w:numPr>
        <w:shd w:val="clear" w:color="auto" w:fill="auto"/>
        <w:tabs>
          <w:tab w:val="left" w:pos="140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Настоящий Порядок определяет основные требования к процедуре разработки проектов локальных нормативных актов должностными лицами </w:t>
      </w:r>
      <w:r w:rsidR="00E7602E" w:rsidRPr="00E7602E">
        <w:rPr>
          <w:sz w:val="24"/>
          <w:szCs w:val="24"/>
        </w:rPr>
        <w:t>МБОУ</w:t>
      </w:r>
      <w:r w:rsidR="00E7602E">
        <w:rPr>
          <w:sz w:val="24"/>
          <w:szCs w:val="24"/>
        </w:rPr>
        <w:t xml:space="preserve"> «</w:t>
      </w:r>
      <w:proofErr w:type="spellStart"/>
      <w:r w:rsidR="003F75D5">
        <w:rPr>
          <w:sz w:val="24"/>
          <w:szCs w:val="24"/>
        </w:rPr>
        <w:t>Большеарташская</w:t>
      </w:r>
      <w:proofErr w:type="spellEnd"/>
      <w:r w:rsidR="003F75D5">
        <w:rPr>
          <w:sz w:val="24"/>
          <w:szCs w:val="24"/>
        </w:rPr>
        <w:t xml:space="preserve"> О</w:t>
      </w:r>
      <w:r w:rsidR="00E7602E">
        <w:rPr>
          <w:sz w:val="24"/>
          <w:szCs w:val="24"/>
        </w:rPr>
        <w:t>ОШ»</w:t>
      </w:r>
      <w:r w:rsidRPr="00C02493">
        <w:rPr>
          <w:sz w:val="24"/>
          <w:szCs w:val="24"/>
        </w:rPr>
        <w:t>, порядку их принятия, утверждения, внесения в них дополнений и изменений.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2. Понятие локальных нормативных актов</w:t>
      </w:r>
    </w:p>
    <w:p w:rsidR="00907A21" w:rsidRPr="00C02493" w:rsidRDefault="00907A21" w:rsidP="00C02493">
      <w:pPr>
        <w:pStyle w:val="a8"/>
        <w:numPr>
          <w:ilvl w:val="1"/>
          <w:numId w:val="1"/>
        </w:numPr>
        <w:shd w:val="clear" w:color="auto" w:fill="auto"/>
        <w:tabs>
          <w:tab w:val="left" w:pos="1442"/>
        </w:tabs>
        <w:spacing w:line="240" w:lineRule="auto"/>
        <w:ind w:firstLine="84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 xml:space="preserve">Локальный нормативный акт </w:t>
      </w:r>
      <w:r w:rsidR="003F75D5" w:rsidRPr="00E7602E">
        <w:rPr>
          <w:sz w:val="24"/>
          <w:szCs w:val="24"/>
        </w:rPr>
        <w:t>МБОУ</w:t>
      </w:r>
      <w:r w:rsidR="003F75D5">
        <w:rPr>
          <w:sz w:val="24"/>
          <w:szCs w:val="24"/>
        </w:rPr>
        <w:t xml:space="preserve"> «</w:t>
      </w:r>
      <w:proofErr w:type="spellStart"/>
      <w:r w:rsidR="003F75D5">
        <w:rPr>
          <w:sz w:val="24"/>
          <w:szCs w:val="24"/>
        </w:rPr>
        <w:t>Большеарташская</w:t>
      </w:r>
      <w:proofErr w:type="spellEnd"/>
      <w:r w:rsidR="003F75D5">
        <w:rPr>
          <w:sz w:val="24"/>
          <w:szCs w:val="24"/>
        </w:rPr>
        <w:t xml:space="preserve"> ООШ»</w:t>
      </w:r>
      <w:r w:rsidR="003F75D5" w:rsidRPr="00C02493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(далее - ЛНА) - основанный на нормах законодательства официальный правовой документ, регулирующий отношения в рамках </w:t>
      </w:r>
      <w:r w:rsidR="003F75D5" w:rsidRPr="00E7602E">
        <w:rPr>
          <w:sz w:val="24"/>
          <w:szCs w:val="24"/>
        </w:rPr>
        <w:t>МБОУ</w:t>
      </w:r>
      <w:r w:rsidR="003F75D5">
        <w:rPr>
          <w:sz w:val="24"/>
          <w:szCs w:val="24"/>
        </w:rPr>
        <w:t xml:space="preserve"> «</w:t>
      </w:r>
      <w:proofErr w:type="spellStart"/>
      <w:r w:rsidR="003F75D5">
        <w:rPr>
          <w:sz w:val="24"/>
          <w:szCs w:val="24"/>
        </w:rPr>
        <w:t>Большеарташская</w:t>
      </w:r>
      <w:proofErr w:type="spellEnd"/>
      <w:r w:rsidR="003F75D5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="003F75D5" w:rsidRPr="00E7602E">
        <w:rPr>
          <w:sz w:val="24"/>
          <w:szCs w:val="24"/>
        </w:rPr>
        <w:t>МБОУ</w:t>
      </w:r>
      <w:r w:rsidR="003F75D5">
        <w:rPr>
          <w:sz w:val="24"/>
          <w:szCs w:val="24"/>
        </w:rPr>
        <w:t xml:space="preserve"> «</w:t>
      </w:r>
      <w:proofErr w:type="spellStart"/>
      <w:r w:rsidR="003F75D5">
        <w:rPr>
          <w:sz w:val="24"/>
          <w:szCs w:val="24"/>
        </w:rPr>
        <w:t>Большеарташская</w:t>
      </w:r>
      <w:proofErr w:type="spellEnd"/>
      <w:r w:rsidR="003F75D5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и утвержденный приказом директора </w:t>
      </w:r>
      <w:r w:rsidR="003F75D5" w:rsidRPr="00E7602E">
        <w:rPr>
          <w:sz w:val="24"/>
          <w:szCs w:val="24"/>
        </w:rPr>
        <w:t>МБОУ</w:t>
      </w:r>
      <w:r w:rsidR="003F75D5">
        <w:rPr>
          <w:sz w:val="24"/>
          <w:szCs w:val="24"/>
        </w:rPr>
        <w:t xml:space="preserve"> «</w:t>
      </w:r>
      <w:proofErr w:type="spellStart"/>
      <w:r w:rsidR="003F75D5">
        <w:rPr>
          <w:sz w:val="24"/>
          <w:szCs w:val="24"/>
        </w:rPr>
        <w:t>Большеарташская</w:t>
      </w:r>
      <w:proofErr w:type="spellEnd"/>
      <w:r w:rsidR="003F75D5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>.</w:t>
      </w:r>
      <w:proofErr w:type="gramEnd"/>
    </w:p>
    <w:p w:rsidR="00907A21" w:rsidRPr="00C02493" w:rsidRDefault="00907A21" w:rsidP="00C02493">
      <w:pPr>
        <w:pStyle w:val="a8"/>
        <w:numPr>
          <w:ilvl w:val="1"/>
          <w:numId w:val="1"/>
        </w:numPr>
        <w:shd w:val="clear" w:color="auto" w:fill="auto"/>
        <w:tabs>
          <w:tab w:val="left" w:pos="1562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</w:t>
      </w:r>
      <w:r w:rsidR="003F75D5" w:rsidRPr="00E7602E">
        <w:rPr>
          <w:sz w:val="24"/>
          <w:szCs w:val="24"/>
        </w:rPr>
        <w:t>МБОУ</w:t>
      </w:r>
      <w:r w:rsidR="003F75D5">
        <w:rPr>
          <w:sz w:val="24"/>
          <w:szCs w:val="24"/>
        </w:rPr>
        <w:t xml:space="preserve"> «</w:t>
      </w:r>
      <w:proofErr w:type="spellStart"/>
      <w:r w:rsidR="003F75D5">
        <w:rPr>
          <w:sz w:val="24"/>
          <w:szCs w:val="24"/>
        </w:rPr>
        <w:t>Большеарташская</w:t>
      </w:r>
      <w:proofErr w:type="spellEnd"/>
      <w:r w:rsidR="003F75D5">
        <w:rPr>
          <w:sz w:val="24"/>
          <w:szCs w:val="24"/>
        </w:rPr>
        <w:t xml:space="preserve"> ООШ»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0" w:name="bookmark0"/>
      <w:r w:rsidRPr="00C02493">
        <w:rPr>
          <w:spacing w:val="0"/>
          <w:sz w:val="24"/>
          <w:szCs w:val="24"/>
        </w:rPr>
        <w:t>3. Виды ЛНА</w:t>
      </w:r>
      <w:bookmarkEnd w:id="0"/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ind w:firstLine="840"/>
        <w:jc w:val="both"/>
        <w:rPr>
          <w:spacing w:val="0"/>
          <w:sz w:val="24"/>
          <w:szCs w:val="24"/>
        </w:rPr>
      </w:pPr>
      <w:bookmarkStart w:id="1" w:name="bookmark1"/>
      <w:r w:rsidRPr="00C02493">
        <w:rPr>
          <w:spacing w:val="0"/>
          <w:sz w:val="24"/>
          <w:szCs w:val="24"/>
        </w:rPr>
        <w:t xml:space="preserve">3.1. ЛНА, регламентирующие организационные аспекты деятельности </w:t>
      </w:r>
      <w:r w:rsidR="003F75D5" w:rsidRPr="00E7602E">
        <w:rPr>
          <w:sz w:val="24"/>
          <w:szCs w:val="24"/>
        </w:rPr>
        <w:t>МБОУ</w:t>
      </w:r>
      <w:r w:rsidR="003F75D5">
        <w:rPr>
          <w:sz w:val="24"/>
          <w:szCs w:val="24"/>
        </w:rPr>
        <w:t xml:space="preserve"> «</w:t>
      </w:r>
      <w:proofErr w:type="spellStart"/>
      <w:r w:rsidR="003F75D5">
        <w:rPr>
          <w:sz w:val="24"/>
          <w:szCs w:val="24"/>
        </w:rPr>
        <w:t>Большеарташская</w:t>
      </w:r>
      <w:proofErr w:type="spellEnd"/>
      <w:r w:rsidR="003F75D5">
        <w:rPr>
          <w:sz w:val="24"/>
          <w:szCs w:val="24"/>
        </w:rPr>
        <w:t xml:space="preserve"> ООШ»</w:t>
      </w:r>
      <w:r w:rsidRPr="00C02493">
        <w:rPr>
          <w:spacing w:val="0"/>
          <w:sz w:val="24"/>
          <w:szCs w:val="24"/>
        </w:rPr>
        <w:t>:</w:t>
      </w:r>
      <w:bookmarkEnd w:id="1"/>
    </w:p>
    <w:p w:rsidR="00FC59EE" w:rsidRPr="00FC59EE" w:rsidRDefault="00AC1235" w:rsidP="00FC59EE">
      <w:pPr>
        <w:pStyle w:val="af1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hyperlink r:id="rId9" w:history="1">
        <w:r w:rsidR="00FC59EE" w:rsidRPr="00FC59EE">
          <w:rPr>
            <w:rStyle w:val="a3"/>
            <w:rFonts w:ascii="Times New Roman" w:hAnsi="Times New Roman"/>
            <w:color w:val="auto"/>
            <w:u w:val="none"/>
          </w:rPr>
          <w:t>Правила приема детей</w:t>
        </w:r>
      </w:hyperlink>
    </w:p>
    <w:p w:rsidR="00FC59EE" w:rsidRPr="00FC59EE" w:rsidRDefault="00AC1235" w:rsidP="00FC59EE">
      <w:pPr>
        <w:pStyle w:val="af1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hyperlink r:id="rId10" w:history="1">
        <w:r w:rsidR="00FC59EE" w:rsidRPr="00FC59EE">
          <w:rPr>
            <w:rStyle w:val="a3"/>
            <w:rFonts w:ascii="Times New Roman" w:hAnsi="Times New Roman"/>
            <w:color w:val="auto"/>
            <w:u w:val="none"/>
          </w:rPr>
          <w:t>Правила внутреннего распорядка учащихся</w:t>
        </w:r>
      </w:hyperlink>
    </w:p>
    <w:p w:rsidR="00FC59EE" w:rsidRPr="00FC59EE" w:rsidRDefault="00AC1235" w:rsidP="00FC59EE">
      <w:pPr>
        <w:pStyle w:val="af1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hyperlink r:id="rId11" w:history="1">
        <w:r w:rsidR="00FC59EE" w:rsidRPr="00FC59EE">
          <w:rPr>
            <w:rStyle w:val="a3"/>
            <w:rFonts w:ascii="Times New Roman" w:hAnsi="Times New Roman"/>
            <w:color w:val="auto"/>
            <w:u w:val="none"/>
          </w:rPr>
          <w:t>Правила внутреннего трудового распорядка</w:t>
        </w:r>
      </w:hyperlink>
    </w:p>
    <w:p w:rsidR="00FC59EE" w:rsidRPr="00FC59EE" w:rsidRDefault="00AC1235" w:rsidP="00FC59EE">
      <w:pPr>
        <w:pStyle w:val="af1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hyperlink r:id="rId12" w:history="1">
        <w:r w:rsidR="00FC59EE" w:rsidRPr="00FC59EE">
          <w:rPr>
            <w:rStyle w:val="a3"/>
            <w:rFonts w:ascii="Times New Roman" w:hAnsi="Times New Roman"/>
            <w:color w:val="auto"/>
            <w:u w:val="none"/>
          </w:rPr>
          <w:t>Положение о режиме занятий обучающихся</w:t>
        </w:r>
      </w:hyperlink>
    </w:p>
    <w:p w:rsidR="00FC59EE" w:rsidRPr="00FC59EE" w:rsidRDefault="00AC1235" w:rsidP="00FC59EE">
      <w:pPr>
        <w:pStyle w:val="af1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hyperlink r:id="rId13" w:history="1">
        <w:r w:rsidR="00FC59EE" w:rsidRPr="00FC59EE">
          <w:rPr>
            <w:rStyle w:val="a3"/>
            <w:rFonts w:ascii="Times New Roman" w:hAnsi="Times New Roman"/>
            <w:color w:val="auto"/>
            <w:u w:val="none"/>
          </w:rPr>
          <w:t>Положение о методическом объединении учителей - предметников</w:t>
        </w:r>
      </w:hyperlink>
    </w:p>
    <w:p w:rsidR="00FC59EE" w:rsidRPr="00FC59EE" w:rsidRDefault="00AC1235" w:rsidP="00FC59EE">
      <w:pPr>
        <w:pStyle w:val="af1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hyperlink r:id="rId14" w:history="1">
        <w:r w:rsidR="00FC59EE" w:rsidRPr="00FC59EE">
          <w:rPr>
            <w:rStyle w:val="a3"/>
            <w:rFonts w:ascii="Times New Roman" w:hAnsi="Times New Roman"/>
            <w:color w:val="auto"/>
            <w:u w:val="none"/>
          </w:rPr>
          <w:t>Положение о рабочей программе учебных предметов и факультативных курсов</w:t>
        </w:r>
      </w:hyperlink>
    </w:p>
    <w:p w:rsidR="00FC59EE" w:rsidRPr="00FC59EE" w:rsidRDefault="00AC1235" w:rsidP="00FC59EE">
      <w:pPr>
        <w:pStyle w:val="af1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hyperlink r:id="rId15" w:history="1">
        <w:r w:rsidR="00FC59EE" w:rsidRPr="00FC59EE">
          <w:rPr>
            <w:rStyle w:val="a3"/>
            <w:rFonts w:ascii="Times New Roman" w:hAnsi="Times New Roman"/>
            <w:color w:val="auto"/>
            <w:u w:val="none"/>
          </w:rPr>
          <w:t>Положение об электронном журнале</w:t>
        </w:r>
      </w:hyperlink>
    </w:p>
    <w:p w:rsidR="00FC59EE" w:rsidRPr="00FC59EE" w:rsidRDefault="00AC1235" w:rsidP="00FC59EE">
      <w:pPr>
        <w:pStyle w:val="af1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hyperlink r:id="rId16" w:history="1">
        <w:r w:rsidR="00FC59EE" w:rsidRPr="00FC59EE">
          <w:rPr>
            <w:rStyle w:val="a3"/>
            <w:rFonts w:ascii="Times New Roman" w:hAnsi="Times New Roman"/>
            <w:color w:val="auto"/>
            <w:u w:val="none"/>
          </w:rPr>
          <w:t>Положение о школьном сайте</w:t>
        </w:r>
      </w:hyperlink>
    </w:p>
    <w:p w:rsidR="00FC59EE" w:rsidRPr="00FC59EE" w:rsidRDefault="00AC1235" w:rsidP="00FC59EE">
      <w:pPr>
        <w:pStyle w:val="af1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hyperlink r:id="rId17" w:history="1">
        <w:r w:rsidR="00FC59EE" w:rsidRPr="00FC59EE">
          <w:rPr>
            <w:rStyle w:val="a3"/>
            <w:rFonts w:ascii="Times New Roman" w:hAnsi="Times New Roman"/>
            <w:color w:val="auto"/>
            <w:u w:val="none"/>
          </w:rPr>
          <w:t>Положение о дружине юных пожарных</w:t>
        </w:r>
      </w:hyperlink>
    </w:p>
    <w:p w:rsidR="00FC59EE" w:rsidRPr="00FC59EE" w:rsidRDefault="00AC1235" w:rsidP="00FC59EE">
      <w:pPr>
        <w:pStyle w:val="af1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hyperlink r:id="rId18" w:history="1">
        <w:r w:rsidR="00FC59EE" w:rsidRPr="00FC59EE">
          <w:rPr>
            <w:rStyle w:val="a3"/>
            <w:rFonts w:ascii="Times New Roman" w:hAnsi="Times New Roman"/>
            <w:color w:val="auto"/>
            <w:u w:val="none"/>
          </w:rPr>
          <w:t>Положение об отряде юных инспекторов движения</w:t>
        </w:r>
      </w:hyperlink>
    </w:p>
    <w:p w:rsidR="00FC59EE" w:rsidRPr="00FC59EE" w:rsidRDefault="00AC1235" w:rsidP="00FC59EE">
      <w:pPr>
        <w:pStyle w:val="af1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hyperlink r:id="rId19" w:history="1">
        <w:r w:rsidR="00FC59EE" w:rsidRPr="00FC59EE">
          <w:rPr>
            <w:rStyle w:val="a3"/>
            <w:rFonts w:ascii="Times New Roman" w:hAnsi="Times New Roman"/>
            <w:color w:val="auto"/>
            <w:u w:val="none"/>
          </w:rPr>
          <w:t>Положение о рабочей программе внеурочной деятельности</w:t>
        </w:r>
      </w:hyperlink>
    </w:p>
    <w:p w:rsidR="00FC59EE" w:rsidRPr="00FC59EE" w:rsidRDefault="00AC1235" w:rsidP="00FC59EE">
      <w:pPr>
        <w:pStyle w:val="af1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hyperlink r:id="rId20" w:history="1">
        <w:r w:rsidR="00FC59EE" w:rsidRPr="00FC59EE">
          <w:rPr>
            <w:rStyle w:val="a3"/>
            <w:rFonts w:ascii="Times New Roman" w:hAnsi="Times New Roman"/>
            <w:color w:val="auto"/>
            <w:u w:val="none"/>
          </w:rPr>
          <w:t>Положение о работе с неблагополучными семьями и детьми «группы риска»</w:t>
        </w:r>
      </w:hyperlink>
    </w:p>
    <w:p w:rsidR="00FC59EE" w:rsidRPr="00FC59EE" w:rsidRDefault="00AC1235" w:rsidP="00FC59EE">
      <w:pPr>
        <w:pStyle w:val="af1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hyperlink r:id="rId21" w:history="1">
        <w:r w:rsidR="00FC59EE" w:rsidRPr="00FC59EE">
          <w:rPr>
            <w:rStyle w:val="a3"/>
            <w:rFonts w:ascii="Times New Roman" w:hAnsi="Times New Roman"/>
            <w:color w:val="auto"/>
            <w:u w:val="none"/>
          </w:rPr>
          <w:t>Положение об учебном кабинете</w:t>
        </w:r>
      </w:hyperlink>
    </w:p>
    <w:p w:rsidR="00FC59EE" w:rsidRPr="00FC59EE" w:rsidRDefault="00AC1235" w:rsidP="00FC59EE">
      <w:pPr>
        <w:pStyle w:val="af1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hyperlink r:id="rId22" w:history="1">
        <w:r w:rsidR="00FC59EE" w:rsidRPr="00FC59EE">
          <w:rPr>
            <w:rStyle w:val="a3"/>
            <w:rFonts w:ascii="Times New Roman" w:hAnsi="Times New Roman"/>
            <w:color w:val="auto"/>
            <w:u w:val="none"/>
          </w:rPr>
          <w:t>Программа развития</w:t>
        </w:r>
      </w:hyperlink>
    </w:p>
    <w:p w:rsidR="00907A21" w:rsidRPr="00FC59EE" w:rsidRDefault="00907A21" w:rsidP="00FC59EE">
      <w:pPr>
        <w:pStyle w:val="af1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FC59EE">
        <w:rPr>
          <w:rFonts w:ascii="Times New Roman" w:hAnsi="Times New Roman" w:cs="Times New Roman"/>
          <w:color w:val="auto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345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</w:t>
      </w:r>
      <w:proofErr w:type="gramStart"/>
      <w:r w:rsidRPr="00C02493">
        <w:rPr>
          <w:spacing w:val="0"/>
          <w:sz w:val="24"/>
          <w:szCs w:val="24"/>
        </w:rPr>
        <w:t>регламентирующие</w:t>
      </w:r>
      <w:proofErr w:type="gramEnd"/>
      <w:r w:rsidRPr="00C02493">
        <w:rPr>
          <w:spacing w:val="0"/>
          <w:sz w:val="24"/>
          <w:szCs w:val="24"/>
        </w:rPr>
        <w:t xml:space="preserve"> управлени</w:t>
      </w:r>
      <w:r w:rsidR="00CF5E18">
        <w:rPr>
          <w:spacing w:val="0"/>
          <w:sz w:val="24"/>
          <w:szCs w:val="24"/>
        </w:rPr>
        <w:t>е</w:t>
      </w:r>
      <w:r w:rsidRPr="00C02493">
        <w:rPr>
          <w:spacing w:val="0"/>
          <w:sz w:val="24"/>
          <w:szCs w:val="24"/>
        </w:rPr>
        <w:t xml:space="preserve"> </w:t>
      </w:r>
      <w:r w:rsidR="00FC59EE" w:rsidRPr="00E7602E">
        <w:rPr>
          <w:sz w:val="24"/>
          <w:szCs w:val="24"/>
        </w:rPr>
        <w:t>МБОУ</w:t>
      </w:r>
      <w:r w:rsidR="00FC59EE">
        <w:rPr>
          <w:sz w:val="24"/>
          <w:szCs w:val="24"/>
        </w:rPr>
        <w:t xml:space="preserve"> «</w:t>
      </w:r>
      <w:proofErr w:type="spellStart"/>
      <w:r w:rsidR="00FC59EE">
        <w:rPr>
          <w:sz w:val="24"/>
          <w:szCs w:val="24"/>
        </w:rPr>
        <w:t>Большеарташская</w:t>
      </w:r>
      <w:proofErr w:type="spellEnd"/>
      <w:r w:rsidR="00FC59EE">
        <w:rPr>
          <w:sz w:val="24"/>
          <w:szCs w:val="24"/>
        </w:rPr>
        <w:t xml:space="preserve"> ООШ»</w:t>
      </w:r>
      <w:r w:rsidRPr="00C02493">
        <w:rPr>
          <w:spacing w:val="0"/>
          <w:sz w:val="24"/>
          <w:szCs w:val="24"/>
        </w:rPr>
        <w:t>:</w:t>
      </w:r>
    </w:p>
    <w:p w:rsidR="00FC59EE" w:rsidRPr="006459EF" w:rsidRDefault="00AC1235" w:rsidP="006459EF">
      <w:pPr>
        <w:pStyle w:val="af1"/>
        <w:numPr>
          <w:ilvl w:val="0"/>
          <w:numId w:val="16"/>
        </w:numPr>
        <w:rPr>
          <w:rFonts w:ascii="Times New Roman" w:hAnsi="Times New Roman" w:cs="Times New Roman"/>
          <w:color w:val="auto"/>
        </w:rPr>
      </w:pPr>
      <w:hyperlink r:id="rId23" w:history="1">
        <w:r w:rsidR="00FC59EE" w:rsidRPr="006459EF">
          <w:rPr>
            <w:rStyle w:val="a3"/>
            <w:rFonts w:ascii="Times New Roman" w:hAnsi="Times New Roman"/>
            <w:color w:val="auto"/>
            <w:u w:val="none"/>
          </w:rPr>
          <w:t>Положение о педагогическом совете</w:t>
        </w:r>
      </w:hyperlink>
    </w:p>
    <w:p w:rsidR="00FC59EE" w:rsidRPr="006459EF" w:rsidRDefault="00AC1235" w:rsidP="006459EF">
      <w:pPr>
        <w:pStyle w:val="af1"/>
        <w:numPr>
          <w:ilvl w:val="0"/>
          <w:numId w:val="16"/>
        </w:numPr>
        <w:rPr>
          <w:rFonts w:ascii="Times New Roman" w:hAnsi="Times New Roman" w:cs="Times New Roman"/>
          <w:color w:val="auto"/>
        </w:rPr>
      </w:pPr>
      <w:hyperlink r:id="rId24" w:history="1">
        <w:r w:rsidR="00FC59EE" w:rsidRPr="006459EF">
          <w:rPr>
            <w:rStyle w:val="a3"/>
            <w:rFonts w:ascii="Times New Roman" w:hAnsi="Times New Roman"/>
            <w:color w:val="auto"/>
            <w:u w:val="none"/>
          </w:rPr>
          <w:t>Положение об учете мнения</w:t>
        </w:r>
      </w:hyperlink>
    </w:p>
    <w:p w:rsidR="00FC59EE" w:rsidRPr="006459EF" w:rsidRDefault="00AC1235" w:rsidP="006459EF">
      <w:pPr>
        <w:pStyle w:val="af1"/>
        <w:numPr>
          <w:ilvl w:val="0"/>
          <w:numId w:val="16"/>
        </w:numPr>
        <w:rPr>
          <w:rFonts w:ascii="Times New Roman" w:hAnsi="Times New Roman" w:cs="Times New Roman"/>
          <w:color w:val="auto"/>
        </w:rPr>
      </w:pPr>
      <w:hyperlink r:id="rId25" w:history="1">
        <w:r w:rsidR="00FC59EE" w:rsidRPr="006459EF">
          <w:rPr>
            <w:rStyle w:val="a3"/>
            <w:rFonts w:ascii="Times New Roman" w:hAnsi="Times New Roman"/>
            <w:color w:val="auto"/>
            <w:u w:val="none"/>
          </w:rPr>
          <w:t>Положение об общем собрании работников</w:t>
        </w:r>
      </w:hyperlink>
    </w:p>
    <w:p w:rsidR="00FC59EE" w:rsidRPr="006459EF" w:rsidRDefault="00AC1235" w:rsidP="006459EF">
      <w:pPr>
        <w:pStyle w:val="af1"/>
        <w:numPr>
          <w:ilvl w:val="0"/>
          <w:numId w:val="16"/>
        </w:numPr>
        <w:rPr>
          <w:rFonts w:ascii="Times New Roman" w:hAnsi="Times New Roman" w:cs="Times New Roman"/>
          <w:color w:val="auto"/>
        </w:rPr>
      </w:pPr>
      <w:hyperlink r:id="rId26" w:history="1">
        <w:r w:rsidR="00FC59EE" w:rsidRPr="006459EF">
          <w:rPr>
            <w:rStyle w:val="a3"/>
            <w:rFonts w:ascii="Times New Roman" w:hAnsi="Times New Roman"/>
            <w:color w:val="auto"/>
            <w:u w:val="none"/>
          </w:rPr>
          <w:t>Положение о Совете родителе</w:t>
        </w:r>
        <w:proofErr w:type="gramStart"/>
        <w:r w:rsidR="00FC59EE" w:rsidRPr="006459EF">
          <w:rPr>
            <w:rStyle w:val="a3"/>
            <w:rFonts w:ascii="Times New Roman" w:hAnsi="Times New Roman"/>
            <w:color w:val="auto"/>
            <w:u w:val="none"/>
          </w:rPr>
          <w:t>й(</w:t>
        </w:r>
        <w:proofErr w:type="gramEnd"/>
        <w:r w:rsidR="00FC59EE" w:rsidRPr="006459EF">
          <w:rPr>
            <w:rStyle w:val="a3"/>
            <w:rFonts w:ascii="Times New Roman" w:hAnsi="Times New Roman"/>
            <w:color w:val="auto"/>
            <w:u w:val="none"/>
          </w:rPr>
          <w:t>законных представителей) обучающихся</w:t>
        </w:r>
      </w:hyperlink>
    </w:p>
    <w:p w:rsidR="00FC59EE" w:rsidRPr="006459EF" w:rsidRDefault="00FC59EE" w:rsidP="006459EF">
      <w:pPr>
        <w:pStyle w:val="af1"/>
        <w:numPr>
          <w:ilvl w:val="0"/>
          <w:numId w:val="16"/>
        </w:numPr>
        <w:rPr>
          <w:rFonts w:ascii="Times New Roman" w:hAnsi="Times New Roman" w:cs="Times New Roman"/>
          <w:color w:val="auto"/>
        </w:rPr>
      </w:pPr>
      <w:r w:rsidRPr="006459EF">
        <w:rPr>
          <w:rFonts w:ascii="Times New Roman" w:hAnsi="Times New Roman" w:cs="Times New Roman"/>
          <w:color w:val="auto"/>
        </w:rPr>
        <w:t xml:space="preserve">Порядок </w:t>
      </w:r>
      <w:proofErr w:type="spellStart"/>
      <w:r w:rsidRPr="006459EF">
        <w:rPr>
          <w:rFonts w:ascii="Times New Roman" w:hAnsi="Times New Roman" w:cs="Times New Roman"/>
          <w:color w:val="auto"/>
        </w:rPr>
        <w:t>разрабтки</w:t>
      </w:r>
      <w:proofErr w:type="spellEnd"/>
      <w:r w:rsidRPr="006459EF">
        <w:rPr>
          <w:rFonts w:ascii="Times New Roman" w:hAnsi="Times New Roman" w:cs="Times New Roman"/>
          <w:color w:val="auto"/>
        </w:rPr>
        <w:t>, принятия и утверждения локальных нормативных актов</w:t>
      </w:r>
    </w:p>
    <w:p w:rsidR="00907A21" w:rsidRPr="006459EF" w:rsidRDefault="00907A21" w:rsidP="006459EF">
      <w:pPr>
        <w:pStyle w:val="a8"/>
        <w:numPr>
          <w:ilvl w:val="0"/>
          <w:numId w:val="16"/>
        </w:numPr>
        <w:shd w:val="clear" w:color="auto" w:fill="auto"/>
        <w:tabs>
          <w:tab w:val="left" w:pos="1143"/>
        </w:tabs>
        <w:spacing w:line="240" w:lineRule="auto"/>
        <w:rPr>
          <w:sz w:val="24"/>
          <w:szCs w:val="24"/>
        </w:rPr>
      </w:pPr>
      <w:r w:rsidRPr="006459EF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570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 xml:space="preserve">особенности </w:t>
      </w:r>
      <w:r w:rsidRPr="00C02493">
        <w:rPr>
          <w:spacing w:val="0"/>
          <w:sz w:val="24"/>
          <w:szCs w:val="24"/>
        </w:rPr>
        <w:t>организаци</w:t>
      </w:r>
      <w:r w:rsidR="00CF5E18">
        <w:rPr>
          <w:spacing w:val="0"/>
          <w:sz w:val="24"/>
          <w:szCs w:val="24"/>
        </w:rPr>
        <w:t>и</w:t>
      </w:r>
      <w:r w:rsidRPr="00C02493">
        <w:rPr>
          <w:spacing w:val="0"/>
          <w:sz w:val="24"/>
          <w:szCs w:val="24"/>
        </w:rPr>
        <w:t xml:space="preserve"> </w:t>
      </w:r>
      <w:r w:rsidR="00CF5E18" w:rsidRPr="00C02493">
        <w:rPr>
          <w:spacing w:val="0"/>
          <w:sz w:val="24"/>
          <w:szCs w:val="24"/>
        </w:rPr>
        <w:t>образовательного процесса</w:t>
      </w:r>
      <w:r w:rsidR="00CF5E18" w:rsidRPr="00E7602E">
        <w:rPr>
          <w:spacing w:val="0"/>
          <w:sz w:val="24"/>
          <w:szCs w:val="24"/>
        </w:rPr>
        <w:t xml:space="preserve"> </w:t>
      </w:r>
      <w:r w:rsidR="00FC59EE" w:rsidRPr="00E7602E">
        <w:rPr>
          <w:sz w:val="24"/>
          <w:szCs w:val="24"/>
        </w:rPr>
        <w:t>МБОУ</w:t>
      </w:r>
      <w:r w:rsidR="00FC59EE">
        <w:rPr>
          <w:sz w:val="24"/>
          <w:szCs w:val="24"/>
        </w:rPr>
        <w:t xml:space="preserve"> «</w:t>
      </w:r>
      <w:proofErr w:type="spellStart"/>
      <w:r w:rsidR="00FC59EE">
        <w:rPr>
          <w:sz w:val="24"/>
          <w:szCs w:val="24"/>
        </w:rPr>
        <w:t>Большеарташская</w:t>
      </w:r>
      <w:proofErr w:type="spellEnd"/>
      <w:r w:rsidR="00FC59EE">
        <w:rPr>
          <w:sz w:val="24"/>
          <w:szCs w:val="24"/>
        </w:rPr>
        <w:t xml:space="preserve"> ООШ»</w:t>
      </w:r>
      <w:r w:rsidRPr="00C02493">
        <w:rPr>
          <w:spacing w:val="0"/>
          <w:sz w:val="24"/>
          <w:szCs w:val="24"/>
        </w:rPr>
        <w:t>:</w:t>
      </w:r>
    </w:p>
    <w:p w:rsidR="006459EF" w:rsidRPr="006459EF" w:rsidRDefault="00AC1235" w:rsidP="006459EF">
      <w:pPr>
        <w:pStyle w:val="af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hyperlink r:id="rId27" w:history="1"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>Положение о внеурочной деятельности</w:t>
        </w:r>
      </w:hyperlink>
    </w:p>
    <w:p w:rsidR="006459EF" w:rsidRPr="006459EF" w:rsidRDefault="00AC1235" w:rsidP="006459EF">
      <w:pPr>
        <w:pStyle w:val="af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hyperlink r:id="rId28" w:history="1"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>Положение об организации дополнительного образования</w:t>
        </w:r>
      </w:hyperlink>
    </w:p>
    <w:p w:rsidR="006459EF" w:rsidRPr="006459EF" w:rsidRDefault="00AC1235" w:rsidP="006459EF">
      <w:pPr>
        <w:pStyle w:val="af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hyperlink r:id="rId29" w:history="1"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>Положение о языках образования</w:t>
        </w:r>
      </w:hyperlink>
    </w:p>
    <w:p w:rsidR="006459EF" w:rsidRPr="006459EF" w:rsidRDefault="00AC1235" w:rsidP="006459EF">
      <w:pPr>
        <w:pStyle w:val="af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hyperlink r:id="rId30" w:history="1"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 xml:space="preserve">Положение об </w:t>
        </w:r>
        <w:proofErr w:type="gramStart"/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>обучении</w:t>
        </w:r>
        <w:proofErr w:type="gramEnd"/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 xml:space="preserve"> по индивидуальному учебному плану</w:t>
        </w:r>
      </w:hyperlink>
    </w:p>
    <w:p w:rsidR="006459EF" w:rsidRPr="006459EF" w:rsidRDefault="00AC1235" w:rsidP="006459EF">
      <w:pPr>
        <w:pStyle w:val="af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hyperlink r:id="rId31" w:history="1"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 xml:space="preserve">Положение о порядке зачета результатов освоения </w:t>
        </w:r>
        <w:proofErr w:type="gramStart"/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>обучающимися</w:t>
        </w:r>
        <w:proofErr w:type="gramEnd"/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 xml:space="preserve"> учебных предметов, курсов, дисциплин, дополнительных образовательных программ в других организациях, осуществляющих образовательную деятельность</w:t>
        </w:r>
      </w:hyperlink>
    </w:p>
    <w:p w:rsidR="006459EF" w:rsidRPr="006459EF" w:rsidRDefault="00AC1235" w:rsidP="006459EF">
      <w:pPr>
        <w:pStyle w:val="af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hyperlink r:id="rId32" w:history="1"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 xml:space="preserve">Положение о </w:t>
        </w:r>
        <w:proofErr w:type="spellStart"/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>безотметочной</w:t>
        </w:r>
        <w:proofErr w:type="spellEnd"/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 xml:space="preserve"> системе оценивании </w:t>
        </w:r>
        <w:proofErr w:type="gramStart"/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>обучающихся</w:t>
        </w:r>
        <w:proofErr w:type="gramEnd"/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 xml:space="preserve"> 1-классов</w:t>
        </w:r>
      </w:hyperlink>
    </w:p>
    <w:p w:rsidR="00907A21" w:rsidRPr="00C02493" w:rsidRDefault="00907A21" w:rsidP="006459EF">
      <w:pPr>
        <w:pStyle w:val="a8"/>
        <w:numPr>
          <w:ilvl w:val="0"/>
          <w:numId w:val="17"/>
        </w:numPr>
        <w:shd w:val="clear" w:color="auto" w:fill="auto"/>
        <w:tabs>
          <w:tab w:val="left" w:pos="1153"/>
        </w:tabs>
        <w:spacing w:line="240" w:lineRule="auto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494"/>
        </w:tabs>
        <w:spacing w:after="0" w:line="240" w:lineRule="auto"/>
        <w:ind w:firstLine="84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</w:t>
      </w:r>
      <w:proofErr w:type="gramStart"/>
      <w:r w:rsidRPr="00C02493">
        <w:rPr>
          <w:spacing w:val="0"/>
          <w:sz w:val="24"/>
          <w:szCs w:val="24"/>
        </w:rPr>
        <w:t>регламентирующие</w:t>
      </w:r>
      <w:proofErr w:type="gramEnd"/>
      <w:r w:rsidRPr="00C02493">
        <w:rPr>
          <w:spacing w:val="0"/>
          <w:sz w:val="24"/>
          <w:szCs w:val="24"/>
        </w:rPr>
        <w:t xml:space="preserve"> оценку и учет образовательных достижений учащихся</w:t>
      </w:r>
      <w:r w:rsidR="00CF5E18" w:rsidRPr="00CF5E18">
        <w:rPr>
          <w:spacing w:val="0"/>
          <w:sz w:val="24"/>
          <w:szCs w:val="24"/>
        </w:rPr>
        <w:t xml:space="preserve"> </w:t>
      </w:r>
      <w:r w:rsidR="00FC59EE" w:rsidRPr="00E7602E">
        <w:rPr>
          <w:sz w:val="24"/>
          <w:szCs w:val="24"/>
        </w:rPr>
        <w:t>МБОУ</w:t>
      </w:r>
      <w:r w:rsidR="00FC59EE">
        <w:rPr>
          <w:sz w:val="24"/>
          <w:szCs w:val="24"/>
        </w:rPr>
        <w:t xml:space="preserve"> «</w:t>
      </w:r>
      <w:proofErr w:type="spellStart"/>
      <w:r w:rsidR="00FC59EE">
        <w:rPr>
          <w:sz w:val="24"/>
          <w:szCs w:val="24"/>
        </w:rPr>
        <w:t>Большеарташская</w:t>
      </w:r>
      <w:proofErr w:type="spellEnd"/>
      <w:r w:rsidR="00FC59EE">
        <w:rPr>
          <w:sz w:val="24"/>
          <w:szCs w:val="24"/>
        </w:rPr>
        <w:t xml:space="preserve"> ООШ»</w:t>
      </w:r>
      <w:r w:rsidR="00CF5E18" w:rsidRPr="00C02493">
        <w:rPr>
          <w:spacing w:val="0"/>
          <w:sz w:val="24"/>
          <w:szCs w:val="24"/>
        </w:rPr>
        <w:t>:</w:t>
      </w:r>
    </w:p>
    <w:p w:rsidR="006459EF" w:rsidRPr="006459EF" w:rsidRDefault="00AC1235" w:rsidP="006459EF">
      <w:pPr>
        <w:pStyle w:val="af1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hyperlink r:id="rId33" w:history="1"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>Положение о внутренней системе оценки качества образования</w:t>
        </w:r>
      </w:hyperlink>
    </w:p>
    <w:p w:rsidR="006459EF" w:rsidRPr="006459EF" w:rsidRDefault="00AC1235" w:rsidP="006459EF">
      <w:pPr>
        <w:pStyle w:val="af1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hyperlink r:id="rId34" w:history="1"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>Положение о порядке текущего контроля успеваемости, проведения и формах промежуточной аттестации учащихся, выставления годовых отметок</w:t>
        </w:r>
      </w:hyperlink>
    </w:p>
    <w:p w:rsidR="006459EF" w:rsidRPr="006459EF" w:rsidRDefault="00AC1235" w:rsidP="006459EF">
      <w:pPr>
        <w:pStyle w:val="af1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hyperlink r:id="rId35" w:history="1"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 xml:space="preserve">Положение о портфолио </w:t>
        </w:r>
        <w:proofErr w:type="gramStart"/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>обучающегося</w:t>
        </w:r>
        <w:proofErr w:type="gramEnd"/>
      </w:hyperlink>
    </w:p>
    <w:p w:rsidR="006459EF" w:rsidRPr="006459EF" w:rsidRDefault="00AC1235" w:rsidP="006459EF">
      <w:pPr>
        <w:pStyle w:val="af1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hyperlink r:id="rId36" w:history="1"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 xml:space="preserve">Положение о </w:t>
        </w:r>
        <w:proofErr w:type="spellStart"/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>внутришкольном</w:t>
        </w:r>
        <w:proofErr w:type="spellEnd"/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 xml:space="preserve"> контроле</w:t>
        </w:r>
      </w:hyperlink>
    </w:p>
    <w:p w:rsidR="006459EF" w:rsidRPr="006459EF" w:rsidRDefault="00AC1235" w:rsidP="006459EF">
      <w:pPr>
        <w:pStyle w:val="af1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hyperlink r:id="rId37" w:history="1"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 xml:space="preserve">Положение об итоговом </w:t>
        </w:r>
        <w:proofErr w:type="gramStart"/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>индивидуальном проекте</w:t>
        </w:r>
        <w:proofErr w:type="gramEnd"/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 xml:space="preserve"> выпускников</w:t>
        </w:r>
      </w:hyperlink>
    </w:p>
    <w:p w:rsidR="00907A21" w:rsidRPr="00C02493" w:rsidRDefault="00907A21" w:rsidP="006459EF">
      <w:pPr>
        <w:pStyle w:val="a8"/>
        <w:numPr>
          <w:ilvl w:val="0"/>
          <w:numId w:val="20"/>
        </w:numPr>
        <w:shd w:val="clear" w:color="auto" w:fill="auto"/>
        <w:tabs>
          <w:tab w:val="left" w:pos="1128"/>
        </w:tabs>
        <w:spacing w:line="240" w:lineRule="auto"/>
        <w:rPr>
          <w:sz w:val="24"/>
          <w:szCs w:val="24"/>
        </w:rPr>
      </w:pPr>
      <w:r w:rsidRPr="00C02493">
        <w:rPr>
          <w:sz w:val="24"/>
          <w:szCs w:val="24"/>
        </w:rPr>
        <w:t>иные ЛНА.</w:t>
      </w:r>
    </w:p>
    <w:p w:rsidR="00907A21" w:rsidRPr="00C02493" w:rsidRDefault="00907A21" w:rsidP="00C02493">
      <w:pPr>
        <w:pStyle w:val="40"/>
        <w:numPr>
          <w:ilvl w:val="0"/>
          <w:numId w:val="3"/>
        </w:numPr>
        <w:shd w:val="clear" w:color="auto" w:fill="auto"/>
        <w:tabs>
          <w:tab w:val="left" w:pos="1388"/>
        </w:tabs>
        <w:spacing w:after="0" w:line="240" w:lineRule="auto"/>
        <w:ind w:firstLine="820"/>
        <w:jc w:val="both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>права, обязанности и ответственность родителей (законных представителей) несовершеннолетних обучающихся</w:t>
      </w:r>
      <w:r w:rsidR="00FC59EE">
        <w:rPr>
          <w:spacing w:val="0"/>
          <w:sz w:val="24"/>
          <w:szCs w:val="24"/>
        </w:rPr>
        <w:t xml:space="preserve"> </w:t>
      </w:r>
      <w:r w:rsidR="00FC59EE" w:rsidRPr="00E7602E">
        <w:rPr>
          <w:sz w:val="24"/>
          <w:szCs w:val="24"/>
        </w:rPr>
        <w:t>МБОУ</w:t>
      </w:r>
      <w:r w:rsidR="00FC59EE">
        <w:rPr>
          <w:sz w:val="24"/>
          <w:szCs w:val="24"/>
        </w:rPr>
        <w:t xml:space="preserve"> «</w:t>
      </w:r>
      <w:proofErr w:type="spellStart"/>
      <w:r w:rsidR="00FC59EE">
        <w:rPr>
          <w:sz w:val="24"/>
          <w:szCs w:val="24"/>
        </w:rPr>
        <w:t>Большеарташская</w:t>
      </w:r>
      <w:proofErr w:type="spellEnd"/>
      <w:r w:rsidR="00FC59EE">
        <w:rPr>
          <w:sz w:val="24"/>
          <w:szCs w:val="24"/>
        </w:rPr>
        <w:t xml:space="preserve"> ООШ»</w:t>
      </w:r>
      <w:r w:rsidRPr="00C02493">
        <w:rPr>
          <w:spacing w:val="0"/>
          <w:sz w:val="24"/>
          <w:szCs w:val="24"/>
        </w:rPr>
        <w:t>:</w:t>
      </w:r>
    </w:p>
    <w:p w:rsidR="006459EF" w:rsidRPr="006459EF" w:rsidRDefault="00AC1235" w:rsidP="006459EF">
      <w:pPr>
        <w:pStyle w:val="af1"/>
        <w:numPr>
          <w:ilvl w:val="0"/>
          <w:numId w:val="21"/>
        </w:numPr>
        <w:rPr>
          <w:rFonts w:ascii="Times New Roman" w:hAnsi="Times New Roman" w:cs="Times New Roman"/>
          <w:color w:val="auto"/>
        </w:rPr>
      </w:pPr>
      <w:hyperlink r:id="rId38" w:history="1"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>Положение о совете профилактики правонарушений</w:t>
        </w:r>
      </w:hyperlink>
    </w:p>
    <w:p w:rsidR="006459EF" w:rsidRPr="006459EF" w:rsidRDefault="00AC1235" w:rsidP="006459EF">
      <w:pPr>
        <w:pStyle w:val="af1"/>
        <w:numPr>
          <w:ilvl w:val="0"/>
          <w:numId w:val="21"/>
        </w:numPr>
        <w:rPr>
          <w:rFonts w:ascii="Times New Roman" w:hAnsi="Times New Roman" w:cs="Times New Roman"/>
          <w:color w:val="auto"/>
        </w:rPr>
      </w:pPr>
      <w:hyperlink r:id="rId39" w:history="1"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>Положение об отряде профилактики правонарушений</w:t>
        </w:r>
      </w:hyperlink>
    </w:p>
    <w:p w:rsidR="006459EF" w:rsidRPr="006459EF" w:rsidRDefault="00AC1235" w:rsidP="006459EF">
      <w:pPr>
        <w:pStyle w:val="af1"/>
        <w:numPr>
          <w:ilvl w:val="0"/>
          <w:numId w:val="21"/>
        </w:numPr>
        <w:rPr>
          <w:rFonts w:ascii="Times New Roman" w:hAnsi="Times New Roman" w:cs="Times New Roman"/>
          <w:color w:val="auto"/>
        </w:rPr>
      </w:pPr>
      <w:hyperlink r:id="rId40" w:history="1"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 xml:space="preserve">Положение о постановке и снятии с </w:t>
        </w:r>
        <w:proofErr w:type="spellStart"/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>внутришкольного</w:t>
        </w:r>
        <w:proofErr w:type="spellEnd"/>
        <w:r w:rsidR="006459EF" w:rsidRPr="006459EF">
          <w:rPr>
            <w:rStyle w:val="a3"/>
            <w:rFonts w:ascii="Times New Roman" w:hAnsi="Times New Roman"/>
            <w:color w:val="auto"/>
            <w:u w:val="none"/>
          </w:rPr>
          <w:t xml:space="preserve"> учета учащихся</w:t>
        </w:r>
      </w:hyperlink>
    </w:p>
    <w:p w:rsidR="00907A21" w:rsidRPr="006459EF" w:rsidRDefault="00907A21" w:rsidP="006459EF">
      <w:pPr>
        <w:pStyle w:val="af1"/>
        <w:numPr>
          <w:ilvl w:val="0"/>
          <w:numId w:val="21"/>
        </w:numPr>
        <w:rPr>
          <w:rFonts w:ascii="Times New Roman" w:hAnsi="Times New Roman" w:cs="Times New Roman"/>
          <w:color w:val="auto"/>
        </w:rPr>
      </w:pPr>
      <w:r w:rsidRPr="006459EF">
        <w:rPr>
          <w:rFonts w:ascii="Times New Roman" w:hAnsi="Times New Roman" w:cs="Times New Roman"/>
          <w:color w:val="auto"/>
        </w:rPr>
        <w:t>иные ЛНА.</w:t>
      </w:r>
    </w:p>
    <w:p w:rsidR="00CF5E18" w:rsidRDefault="005431C0" w:rsidP="005431C0">
      <w:pPr>
        <w:pStyle w:val="40"/>
        <w:numPr>
          <w:ilvl w:val="1"/>
          <w:numId w:val="14"/>
        </w:numPr>
        <w:shd w:val="clear" w:color="auto" w:fill="auto"/>
        <w:tabs>
          <w:tab w:val="left" w:pos="1388"/>
        </w:tabs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="00CF5E18" w:rsidRPr="00C02493">
        <w:rPr>
          <w:spacing w:val="0"/>
          <w:sz w:val="24"/>
          <w:szCs w:val="24"/>
        </w:rPr>
        <w:t xml:space="preserve">ЛНА, регламентирующие </w:t>
      </w:r>
      <w:r w:rsidR="00CF5E18">
        <w:rPr>
          <w:spacing w:val="0"/>
          <w:sz w:val="24"/>
          <w:szCs w:val="24"/>
        </w:rPr>
        <w:t xml:space="preserve">права, обязанности и ответственность работников МБОУ </w:t>
      </w:r>
      <w:proofErr w:type="spellStart"/>
      <w:r w:rsidR="00FC59EE" w:rsidRPr="00E7602E">
        <w:rPr>
          <w:sz w:val="24"/>
          <w:szCs w:val="24"/>
        </w:rPr>
        <w:t>МБОУ</w:t>
      </w:r>
      <w:proofErr w:type="spellEnd"/>
      <w:r w:rsidR="00FC59EE">
        <w:rPr>
          <w:sz w:val="24"/>
          <w:szCs w:val="24"/>
        </w:rPr>
        <w:t xml:space="preserve"> «</w:t>
      </w:r>
      <w:proofErr w:type="spellStart"/>
      <w:r w:rsidR="00FC59EE">
        <w:rPr>
          <w:sz w:val="24"/>
          <w:szCs w:val="24"/>
        </w:rPr>
        <w:t>Большеарташская</w:t>
      </w:r>
      <w:proofErr w:type="spellEnd"/>
      <w:r w:rsidR="00FC59EE">
        <w:rPr>
          <w:sz w:val="24"/>
          <w:szCs w:val="24"/>
        </w:rPr>
        <w:t xml:space="preserve"> ООШ»:</w:t>
      </w:r>
    </w:p>
    <w:p w:rsidR="00D42842" w:rsidRPr="00D42842" w:rsidRDefault="00AC1235" w:rsidP="00D42842">
      <w:pPr>
        <w:pStyle w:val="af1"/>
        <w:numPr>
          <w:ilvl w:val="0"/>
          <w:numId w:val="22"/>
        </w:numPr>
        <w:rPr>
          <w:rFonts w:ascii="Times New Roman" w:hAnsi="Times New Roman" w:cs="Times New Roman"/>
          <w:color w:val="auto"/>
        </w:rPr>
      </w:pPr>
      <w:hyperlink r:id="rId41" w:history="1">
        <w:r w:rsidR="00D42842" w:rsidRPr="00D42842">
          <w:rPr>
            <w:rStyle w:val="a3"/>
            <w:rFonts w:ascii="Times New Roman" w:hAnsi="Times New Roman"/>
            <w:color w:val="auto"/>
            <w:u w:val="none"/>
          </w:rPr>
          <w:t>Положение о режиме рабочего времени и времени отдыха педагогических работников</w:t>
        </w:r>
      </w:hyperlink>
    </w:p>
    <w:p w:rsidR="00D42842" w:rsidRPr="00D42842" w:rsidRDefault="00D42842" w:rsidP="00D42842">
      <w:pPr>
        <w:pStyle w:val="af1"/>
        <w:numPr>
          <w:ilvl w:val="0"/>
          <w:numId w:val="22"/>
        </w:numPr>
        <w:rPr>
          <w:rFonts w:ascii="Times New Roman" w:hAnsi="Times New Roman" w:cs="Times New Roman"/>
          <w:color w:val="auto"/>
        </w:rPr>
      </w:pPr>
      <w:r w:rsidRPr="00D42842">
        <w:rPr>
          <w:rFonts w:ascii="Times New Roman" w:hAnsi="Times New Roman" w:cs="Times New Roman"/>
          <w:color w:val="auto"/>
        </w:rPr>
        <w:t xml:space="preserve">Положение о порядке проведения аттестации педагогических </w:t>
      </w:r>
      <w:proofErr w:type="gramStart"/>
      <w:r w:rsidRPr="00D42842">
        <w:rPr>
          <w:rFonts w:ascii="Times New Roman" w:hAnsi="Times New Roman" w:cs="Times New Roman"/>
          <w:color w:val="auto"/>
        </w:rPr>
        <w:t>работников</w:t>
      </w:r>
      <w:proofErr w:type="gramEnd"/>
      <w:r w:rsidRPr="00D42842">
        <w:rPr>
          <w:rFonts w:ascii="Times New Roman" w:hAnsi="Times New Roman" w:cs="Times New Roman"/>
          <w:color w:val="auto"/>
        </w:rPr>
        <w:t xml:space="preserve"> в целях подтверждения соответствия занимаемой должности</w:t>
      </w:r>
    </w:p>
    <w:p w:rsidR="00D42842" w:rsidRPr="00D42842" w:rsidRDefault="00AC1235" w:rsidP="00D42842">
      <w:pPr>
        <w:pStyle w:val="af1"/>
        <w:numPr>
          <w:ilvl w:val="0"/>
          <w:numId w:val="22"/>
        </w:numPr>
        <w:rPr>
          <w:rFonts w:ascii="Times New Roman" w:hAnsi="Times New Roman" w:cs="Times New Roman"/>
          <w:color w:val="auto"/>
        </w:rPr>
      </w:pPr>
      <w:hyperlink r:id="rId42" w:history="1">
        <w:r w:rsidR="00D42842" w:rsidRPr="00D42842">
          <w:rPr>
            <w:rStyle w:val="a3"/>
            <w:rFonts w:ascii="Times New Roman" w:hAnsi="Times New Roman"/>
            <w:color w:val="auto"/>
            <w:u w:val="none"/>
          </w:rPr>
          <w:t>Положение работе классного руководителя</w:t>
        </w:r>
      </w:hyperlink>
    </w:p>
    <w:p w:rsidR="00D42842" w:rsidRPr="006459EF" w:rsidRDefault="00D42842" w:rsidP="00D42842">
      <w:pPr>
        <w:pStyle w:val="af1"/>
        <w:numPr>
          <w:ilvl w:val="0"/>
          <w:numId w:val="22"/>
        </w:numPr>
        <w:rPr>
          <w:rFonts w:ascii="Times New Roman" w:hAnsi="Times New Roman" w:cs="Times New Roman"/>
          <w:color w:val="auto"/>
        </w:rPr>
      </w:pPr>
      <w:r w:rsidRPr="006459EF">
        <w:rPr>
          <w:rFonts w:ascii="Times New Roman" w:hAnsi="Times New Roman" w:cs="Times New Roman"/>
          <w:color w:val="auto"/>
        </w:rPr>
        <w:t>иные ЛНА.</w:t>
      </w:r>
    </w:p>
    <w:p w:rsidR="00F82922" w:rsidRDefault="005431C0" w:rsidP="00F82922">
      <w:pPr>
        <w:pStyle w:val="40"/>
        <w:numPr>
          <w:ilvl w:val="1"/>
          <w:numId w:val="13"/>
        </w:numPr>
        <w:shd w:val="clear" w:color="auto" w:fill="auto"/>
        <w:tabs>
          <w:tab w:val="left" w:pos="1388"/>
        </w:tabs>
        <w:spacing w:after="0" w:line="240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</w:t>
      </w:r>
      <w:r w:rsidR="00F82922" w:rsidRPr="00C02493">
        <w:rPr>
          <w:spacing w:val="0"/>
          <w:sz w:val="24"/>
          <w:szCs w:val="24"/>
        </w:rPr>
        <w:t xml:space="preserve">ЛНА, регламентирующие </w:t>
      </w:r>
      <w:r w:rsidR="00F82922">
        <w:rPr>
          <w:spacing w:val="0"/>
          <w:sz w:val="24"/>
          <w:szCs w:val="24"/>
        </w:rPr>
        <w:t>образовательные отношения</w:t>
      </w:r>
      <w:r w:rsidR="00FC59EE">
        <w:rPr>
          <w:spacing w:val="0"/>
          <w:sz w:val="24"/>
          <w:szCs w:val="24"/>
        </w:rPr>
        <w:t xml:space="preserve"> </w:t>
      </w:r>
      <w:r w:rsidR="00FC59EE" w:rsidRPr="00E7602E">
        <w:rPr>
          <w:sz w:val="24"/>
          <w:szCs w:val="24"/>
        </w:rPr>
        <w:t>МБОУ</w:t>
      </w:r>
      <w:r w:rsidR="00FC59EE">
        <w:rPr>
          <w:sz w:val="24"/>
          <w:szCs w:val="24"/>
        </w:rPr>
        <w:t xml:space="preserve"> «</w:t>
      </w:r>
      <w:proofErr w:type="spellStart"/>
      <w:r w:rsidR="00FC59EE">
        <w:rPr>
          <w:sz w:val="24"/>
          <w:szCs w:val="24"/>
        </w:rPr>
        <w:t>Большеарташская</w:t>
      </w:r>
      <w:proofErr w:type="spellEnd"/>
      <w:r w:rsidR="00FC59EE">
        <w:rPr>
          <w:sz w:val="24"/>
          <w:szCs w:val="24"/>
        </w:rPr>
        <w:t xml:space="preserve"> ООШ»</w:t>
      </w:r>
      <w:r w:rsidR="00F82922">
        <w:rPr>
          <w:spacing w:val="0"/>
          <w:sz w:val="24"/>
          <w:szCs w:val="24"/>
        </w:rPr>
        <w:t>:</w:t>
      </w:r>
    </w:p>
    <w:p w:rsidR="00F82922" w:rsidRDefault="005431C0" w:rsidP="00D42842">
      <w:pPr>
        <w:pStyle w:val="40"/>
        <w:numPr>
          <w:ilvl w:val="0"/>
          <w:numId w:val="23"/>
        </w:numPr>
        <w:shd w:val="clear" w:color="auto" w:fill="auto"/>
        <w:tabs>
          <w:tab w:val="left" w:pos="1388"/>
        </w:tabs>
        <w:spacing w:after="0" w:line="240" w:lineRule="auto"/>
        <w:jc w:val="both"/>
        <w:rPr>
          <w:b w:val="0"/>
          <w:spacing w:val="0"/>
          <w:sz w:val="24"/>
          <w:szCs w:val="24"/>
        </w:rPr>
      </w:pPr>
      <w:r w:rsidRPr="005431C0">
        <w:rPr>
          <w:b w:val="0"/>
          <w:spacing w:val="0"/>
          <w:sz w:val="24"/>
          <w:szCs w:val="24"/>
        </w:rPr>
        <w:t>Положение о комиссии по урегулированию споров между участниками образовательных отношений</w:t>
      </w:r>
    </w:p>
    <w:p w:rsidR="00D42842" w:rsidRPr="006459EF" w:rsidRDefault="00D42842" w:rsidP="00D42842">
      <w:pPr>
        <w:pStyle w:val="af1"/>
        <w:numPr>
          <w:ilvl w:val="0"/>
          <w:numId w:val="23"/>
        </w:numPr>
        <w:rPr>
          <w:rFonts w:ascii="Times New Roman" w:hAnsi="Times New Roman" w:cs="Times New Roman"/>
          <w:color w:val="auto"/>
        </w:rPr>
      </w:pPr>
      <w:r w:rsidRPr="006459EF">
        <w:rPr>
          <w:rFonts w:ascii="Times New Roman" w:hAnsi="Times New Roman" w:cs="Times New Roman"/>
          <w:color w:val="auto"/>
        </w:rPr>
        <w:t>иные ЛНА.</w:t>
      </w:r>
    </w:p>
    <w:p w:rsidR="00D42842" w:rsidRDefault="00D42842" w:rsidP="00D42842">
      <w:pPr>
        <w:pStyle w:val="40"/>
        <w:numPr>
          <w:ilvl w:val="1"/>
          <w:numId w:val="13"/>
        </w:numPr>
        <w:shd w:val="clear" w:color="auto" w:fill="auto"/>
        <w:tabs>
          <w:tab w:val="left" w:pos="1388"/>
        </w:tabs>
        <w:spacing w:after="0" w:line="240" w:lineRule="auto"/>
        <w:jc w:val="both"/>
        <w:rPr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 xml:space="preserve"> </w:t>
      </w:r>
      <w:r w:rsidRPr="00C02493">
        <w:rPr>
          <w:spacing w:val="0"/>
          <w:sz w:val="24"/>
          <w:szCs w:val="24"/>
        </w:rPr>
        <w:t xml:space="preserve">ЛНА, </w:t>
      </w:r>
      <w:r w:rsidRPr="00D42842">
        <w:rPr>
          <w:spacing w:val="0"/>
          <w:sz w:val="24"/>
          <w:szCs w:val="24"/>
        </w:rPr>
        <w:t>регламентирующие условия реализации образовательных программ</w:t>
      </w:r>
      <w:r>
        <w:rPr>
          <w:spacing w:val="0"/>
          <w:sz w:val="24"/>
          <w:szCs w:val="24"/>
        </w:rPr>
        <w:t xml:space="preserve">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</w:t>
      </w:r>
      <w:r>
        <w:rPr>
          <w:spacing w:val="0"/>
          <w:sz w:val="24"/>
          <w:szCs w:val="24"/>
        </w:rPr>
        <w:t>:</w:t>
      </w:r>
    </w:p>
    <w:p w:rsidR="00D42842" w:rsidRPr="00D42842" w:rsidRDefault="00AC1235" w:rsidP="00D42842">
      <w:pPr>
        <w:pStyle w:val="af1"/>
        <w:numPr>
          <w:ilvl w:val="0"/>
          <w:numId w:val="26"/>
        </w:numPr>
        <w:rPr>
          <w:rFonts w:ascii="Times New Roman" w:hAnsi="Times New Roman" w:cs="Times New Roman"/>
          <w:color w:val="auto"/>
        </w:rPr>
      </w:pPr>
      <w:hyperlink r:id="rId43" w:history="1">
        <w:r w:rsidR="00D42842" w:rsidRPr="00D42842">
          <w:rPr>
            <w:rStyle w:val="a3"/>
            <w:rFonts w:ascii="Times New Roman" w:hAnsi="Times New Roman"/>
            <w:color w:val="auto"/>
            <w:u w:val="none"/>
          </w:rPr>
          <w:t>Положение о порядке обеспечения учебной литературой </w:t>
        </w:r>
      </w:hyperlink>
    </w:p>
    <w:p w:rsidR="00D42842" w:rsidRPr="00D42842" w:rsidRDefault="00AC1235" w:rsidP="00D42842">
      <w:pPr>
        <w:pStyle w:val="af1"/>
        <w:numPr>
          <w:ilvl w:val="0"/>
          <w:numId w:val="26"/>
        </w:numPr>
        <w:rPr>
          <w:rFonts w:ascii="Times New Roman" w:hAnsi="Times New Roman" w:cs="Times New Roman"/>
          <w:color w:val="auto"/>
        </w:rPr>
      </w:pPr>
      <w:hyperlink r:id="rId44" w:history="1">
        <w:r w:rsidR="00D42842" w:rsidRPr="00D42842">
          <w:rPr>
            <w:rStyle w:val="a3"/>
            <w:rFonts w:ascii="Times New Roman" w:hAnsi="Times New Roman"/>
            <w:color w:val="auto"/>
            <w:u w:val="none"/>
          </w:rPr>
          <w:t>Положение о школьной библиотеке</w:t>
        </w:r>
      </w:hyperlink>
    </w:p>
    <w:p w:rsidR="00D42842" w:rsidRPr="00D42842" w:rsidRDefault="00D42842" w:rsidP="00D42842">
      <w:pPr>
        <w:pStyle w:val="af1"/>
        <w:numPr>
          <w:ilvl w:val="0"/>
          <w:numId w:val="26"/>
        </w:numPr>
        <w:rPr>
          <w:rFonts w:ascii="Times New Roman" w:hAnsi="Times New Roman" w:cs="Times New Roman"/>
          <w:color w:val="auto"/>
        </w:rPr>
      </w:pPr>
      <w:r w:rsidRPr="00D42842">
        <w:rPr>
          <w:rFonts w:ascii="Times New Roman" w:hAnsi="Times New Roman" w:cs="Times New Roman"/>
          <w:color w:val="auto"/>
        </w:rPr>
        <w:t>иные ЛНА.</w:t>
      </w:r>
    </w:p>
    <w:p w:rsidR="00D42842" w:rsidRDefault="00D42842" w:rsidP="00250381">
      <w:pPr>
        <w:pStyle w:val="af1"/>
        <w:numPr>
          <w:ilvl w:val="1"/>
          <w:numId w:val="13"/>
        </w:numPr>
        <w:rPr>
          <w:rFonts w:ascii="Times New Roman" w:hAnsi="Times New Roman" w:cs="Times New Roman"/>
          <w:b/>
          <w:bCs/>
          <w:color w:val="auto"/>
        </w:rPr>
      </w:pPr>
      <w:r w:rsidRPr="00D42842">
        <w:rPr>
          <w:b/>
        </w:rPr>
        <w:t xml:space="preserve"> </w:t>
      </w:r>
      <w:r w:rsidRPr="00D42842">
        <w:rPr>
          <w:rFonts w:ascii="Times New Roman" w:hAnsi="Times New Roman" w:cs="Times New Roman"/>
          <w:b/>
          <w:bCs/>
          <w:color w:val="auto"/>
        </w:rPr>
        <w:t xml:space="preserve">ЛНА, </w:t>
      </w:r>
      <w:r w:rsidR="00250381" w:rsidRPr="00250381">
        <w:rPr>
          <w:rFonts w:ascii="Times New Roman" w:hAnsi="Times New Roman" w:cs="Times New Roman"/>
          <w:b/>
          <w:bCs/>
          <w:color w:val="auto"/>
        </w:rPr>
        <w:t xml:space="preserve">регламентирующие права, обязанности, меры социальной поддержки </w:t>
      </w:r>
      <w:proofErr w:type="gramStart"/>
      <w:r w:rsidR="00250381" w:rsidRPr="00250381">
        <w:rPr>
          <w:rFonts w:ascii="Times New Roman" w:hAnsi="Times New Roman" w:cs="Times New Roman"/>
          <w:b/>
          <w:bCs/>
          <w:color w:val="auto"/>
        </w:rPr>
        <w:t>обучающихся</w:t>
      </w:r>
      <w:proofErr w:type="gramEnd"/>
      <w:r w:rsidR="00250381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42842">
        <w:rPr>
          <w:rFonts w:ascii="Times New Roman" w:hAnsi="Times New Roman" w:cs="Times New Roman"/>
          <w:b/>
          <w:bCs/>
          <w:color w:val="auto"/>
        </w:rPr>
        <w:t>МБОУ «</w:t>
      </w:r>
      <w:proofErr w:type="spellStart"/>
      <w:r w:rsidRPr="00D42842">
        <w:rPr>
          <w:rFonts w:ascii="Times New Roman" w:hAnsi="Times New Roman" w:cs="Times New Roman"/>
          <w:b/>
          <w:bCs/>
          <w:color w:val="auto"/>
        </w:rPr>
        <w:t>Большеарташская</w:t>
      </w:r>
      <w:proofErr w:type="spellEnd"/>
      <w:r w:rsidRPr="00D42842">
        <w:rPr>
          <w:rFonts w:ascii="Times New Roman" w:hAnsi="Times New Roman" w:cs="Times New Roman"/>
          <w:b/>
          <w:bCs/>
          <w:color w:val="auto"/>
        </w:rPr>
        <w:t xml:space="preserve"> ООШ»:</w:t>
      </w:r>
    </w:p>
    <w:p w:rsidR="00250381" w:rsidRPr="00250381" w:rsidRDefault="00AC1235" w:rsidP="00250381">
      <w:pPr>
        <w:pStyle w:val="af1"/>
        <w:numPr>
          <w:ilvl w:val="0"/>
          <w:numId w:val="27"/>
        </w:numPr>
        <w:rPr>
          <w:rFonts w:ascii="Times New Roman" w:hAnsi="Times New Roman" w:cs="Times New Roman"/>
          <w:color w:val="auto"/>
        </w:rPr>
      </w:pPr>
      <w:hyperlink r:id="rId45" w:history="1">
        <w:r w:rsidR="00250381" w:rsidRPr="00250381">
          <w:rPr>
            <w:rStyle w:val="a3"/>
            <w:rFonts w:ascii="Times New Roman" w:hAnsi="Times New Roman"/>
            <w:color w:val="auto"/>
            <w:u w:val="none"/>
          </w:rPr>
          <w:t>Положение о поощрениях и мерах воспитательного воздействия</w:t>
        </w:r>
      </w:hyperlink>
    </w:p>
    <w:p w:rsidR="00250381" w:rsidRPr="00250381" w:rsidRDefault="00250381" w:rsidP="00250381">
      <w:pPr>
        <w:pStyle w:val="af1"/>
        <w:numPr>
          <w:ilvl w:val="0"/>
          <w:numId w:val="27"/>
        </w:numPr>
        <w:rPr>
          <w:rFonts w:ascii="Times New Roman" w:hAnsi="Times New Roman" w:cs="Times New Roman"/>
          <w:color w:val="auto"/>
        </w:rPr>
      </w:pPr>
      <w:r w:rsidRPr="00250381">
        <w:rPr>
          <w:rFonts w:ascii="Times New Roman" w:hAnsi="Times New Roman" w:cs="Times New Roman"/>
          <w:color w:val="auto"/>
        </w:rPr>
        <w:t>иные ЛНА.</w:t>
      </w:r>
    </w:p>
    <w:p w:rsidR="00F82922" w:rsidRPr="00C02493" w:rsidRDefault="00F82922" w:rsidP="00F82922">
      <w:pPr>
        <w:pStyle w:val="40"/>
        <w:shd w:val="clear" w:color="auto" w:fill="auto"/>
        <w:tabs>
          <w:tab w:val="left" w:pos="1388"/>
        </w:tabs>
        <w:spacing w:after="0" w:line="240" w:lineRule="auto"/>
        <w:ind w:left="820"/>
        <w:jc w:val="both"/>
        <w:rPr>
          <w:spacing w:val="0"/>
          <w:sz w:val="24"/>
          <w:szCs w:val="24"/>
        </w:rPr>
      </w:pP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Перечень видов ЛНА и конкретных ЛНА не является исчерпывающим. МБОУ имеет право разрабатывать, принимать и утверждать иные ЛНА.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4. Разработка ЛНА</w:t>
      </w:r>
    </w:p>
    <w:p w:rsidR="00907A21" w:rsidRPr="00C02493" w:rsidRDefault="00907A21" w:rsidP="00C02493">
      <w:pPr>
        <w:pStyle w:val="a8"/>
        <w:numPr>
          <w:ilvl w:val="0"/>
          <w:numId w:val="4"/>
        </w:numPr>
        <w:shd w:val="clear" w:color="auto" w:fill="auto"/>
        <w:tabs>
          <w:tab w:val="left" w:pos="141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Проекты ЛНА разрабатываются по решению директора </w:t>
      </w:r>
      <w:r w:rsidR="00250381" w:rsidRPr="00E7602E">
        <w:rPr>
          <w:sz w:val="24"/>
          <w:szCs w:val="24"/>
        </w:rPr>
        <w:t>МБОУ</w:t>
      </w:r>
      <w:r w:rsidR="00250381">
        <w:rPr>
          <w:sz w:val="24"/>
          <w:szCs w:val="24"/>
        </w:rPr>
        <w:t xml:space="preserve"> «</w:t>
      </w:r>
      <w:proofErr w:type="spellStart"/>
      <w:r w:rsidR="00250381">
        <w:rPr>
          <w:sz w:val="24"/>
          <w:szCs w:val="24"/>
        </w:rPr>
        <w:t>Большеарташская</w:t>
      </w:r>
      <w:proofErr w:type="spellEnd"/>
      <w:r w:rsidR="00250381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, заместителей директора </w:t>
      </w:r>
      <w:r w:rsidR="00250381" w:rsidRPr="00E7602E">
        <w:rPr>
          <w:sz w:val="24"/>
          <w:szCs w:val="24"/>
        </w:rPr>
        <w:t>МБОУ</w:t>
      </w:r>
      <w:r w:rsidR="00250381">
        <w:rPr>
          <w:sz w:val="24"/>
          <w:szCs w:val="24"/>
        </w:rPr>
        <w:t xml:space="preserve"> «</w:t>
      </w:r>
      <w:proofErr w:type="spellStart"/>
      <w:r w:rsidR="00250381">
        <w:rPr>
          <w:sz w:val="24"/>
          <w:szCs w:val="24"/>
        </w:rPr>
        <w:t>Большеарташская</w:t>
      </w:r>
      <w:proofErr w:type="spellEnd"/>
      <w:r w:rsidR="00250381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, коллегиальных органов управления </w:t>
      </w:r>
      <w:r w:rsidR="00F129E4" w:rsidRPr="00F129E4">
        <w:rPr>
          <w:sz w:val="24"/>
          <w:szCs w:val="24"/>
        </w:rPr>
        <w:t xml:space="preserve">МБОУ </w:t>
      </w:r>
      <w:proofErr w:type="spellStart"/>
      <w:r w:rsidR="00250381" w:rsidRPr="00E7602E">
        <w:rPr>
          <w:sz w:val="24"/>
          <w:szCs w:val="24"/>
        </w:rPr>
        <w:t>МБОУ</w:t>
      </w:r>
      <w:proofErr w:type="spellEnd"/>
      <w:r w:rsidR="00250381">
        <w:rPr>
          <w:sz w:val="24"/>
          <w:szCs w:val="24"/>
        </w:rPr>
        <w:t xml:space="preserve"> «</w:t>
      </w:r>
      <w:proofErr w:type="spellStart"/>
      <w:r w:rsidR="00250381">
        <w:rPr>
          <w:sz w:val="24"/>
          <w:szCs w:val="24"/>
        </w:rPr>
        <w:t>Большеарташская</w:t>
      </w:r>
      <w:proofErr w:type="spellEnd"/>
      <w:r w:rsidR="00250381">
        <w:rPr>
          <w:sz w:val="24"/>
          <w:szCs w:val="24"/>
        </w:rPr>
        <w:t xml:space="preserve"> ООШ». </w:t>
      </w:r>
      <w:r w:rsidRPr="00C02493">
        <w:rPr>
          <w:sz w:val="24"/>
          <w:szCs w:val="24"/>
        </w:rPr>
        <w:t xml:space="preserve">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907A21" w:rsidRPr="00C02493" w:rsidRDefault="00907A21" w:rsidP="00C02493">
      <w:pPr>
        <w:pStyle w:val="a8"/>
        <w:numPr>
          <w:ilvl w:val="0"/>
          <w:numId w:val="4"/>
        </w:numPr>
        <w:shd w:val="clear" w:color="auto" w:fill="auto"/>
        <w:tabs>
          <w:tab w:val="left" w:pos="1402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Этапы разработки проектов ЛНА: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>4.2.1. Определение круга вопросов, по которым требуются разработка, принятие и утверждение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Создание рабочей группы по разработке ЛНА. Состав рабочей группы определяется по решению директора </w:t>
      </w:r>
      <w:r w:rsidR="00250381" w:rsidRPr="00E7602E">
        <w:rPr>
          <w:sz w:val="24"/>
          <w:szCs w:val="24"/>
        </w:rPr>
        <w:t>МБОУ</w:t>
      </w:r>
      <w:r w:rsidR="00250381">
        <w:rPr>
          <w:sz w:val="24"/>
          <w:szCs w:val="24"/>
        </w:rPr>
        <w:t xml:space="preserve"> «</w:t>
      </w:r>
      <w:proofErr w:type="spellStart"/>
      <w:r w:rsidR="00250381">
        <w:rPr>
          <w:sz w:val="24"/>
          <w:szCs w:val="24"/>
        </w:rPr>
        <w:t>Большеарташская</w:t>
      </w:r>
      <w:proofErr w:type="spellEnd"/>
      <w:r w:rsidR="00250381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, коллегиальных органов управления </w:t>
      </w:r>
      <w:r w:rsidR="00250381" w:rsidRPr="00E7602E">
        <w:rPr>
          <w:sz w:val="24"/>
          <w:szCs w:val="24"/>
        </w:rPr>
        <w:t>МБОУ</w:t>
      </w:r>
      <w:r w:rsidR="00250381">
        <w:rPr>
          <w:sz w:val="24"/>
          <w:szCs w:val="24"/>
        </w:rPr>
        <w:t xml:space="preserve"> «</w:t>
      </w:r>
      <w:proofErr w:type="spellStart"/>
      <w:r w:rsidR="00250381">
        <w:rPr>
          <w:sz w:val="24"/>
          <w:szCs w:val="24"/>
        </w:rPr>
        <w:t>Большеарташская</w:t>
      </w:r>
      <w:proofErr w:type="spellEnd"/>
      <w:r w:rsidR="00250381">
        <w:rPr>
          <w:sz w:val="24"/>
          <w:szCs w:val="24"/>
        </w:rPr>
        <w:t xml:space="preserve"> ООШ»</w:t>
      </w:r>
      <w:r w:rsidR="00250381" w:rsidRPr="00C02493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 xml:space="preserve">(педагогического совета, общего собрания работников). Состав рабочей группы, сроки и порядок ее работы закрепляется в приказе директора </w:t>
      </w:r>
      <w:r w:rsidR="00250381" w:rsidRPr="00E7602E">
        <w:rPr>
          <w:sz w:val="24"/>
          <w:szCs w:val="24"/>
        </w:rPr>
        <w:t>МБОУ</w:t>
      </w:r>
      <w:r w:rsidR="00250381">
        <w:rPr>
          <w:sz w:val="24"/>
          <w:szCs w:val="24"/>
        </w:rPr>
        <w:t xml:space="preserve"> «</w:t>
      </w:r>
      <w:proofErr w:type="spellStart"/>
      <w:r w:rsidR="00250381">
        <w:rPr>
          <w:sz w:val="24"/>
          <w:szCs w:val="24"/>
        </w:rPr>
        <w:t>Большеарташская</w:t>
      </w:r>
      <w:proofErr w:type="spellEnd"/>
      <w:r w:rsidR="00250381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>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Определение сроков разработки ЛНА.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Назначение ответственного руководителя рабочей группы, который будет координировать действия </w:t>
      </w:r>
      <w:proofErr w:type="gramStart"/>
      <w:r w:rsidRPr="00C02493">
        <w:rPr>
          <w:sz w:val="24"/>
          <w:szCs w:val="24"/>
        </w:rPr>
        <w:t>участников</w:t>
      </w:r>
      <w:proofErr w:type="gramEnd"/>
      <w:r w:rsidRPr="00C02493">
        <w:rPr>
          <w:sz w:val="24"/>
          <w:szCs w:val="24"/>
        </w:rPr>
        <w:t xml:space="preserve"> и контролировать установленные сроки разработки ЛНА..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1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8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Публичное обсуждение проекта ЛНА. Для публичного обсуждения проект ЛНА размещается в специальном разделе на официальном сайте </w:t>
      </w:r>
      <w:r w:rsidR="00250381" w:rsidRPr="00E7602E">
        <w:rPr>
          <w:sz w:val="24"/>
          <w:szCs w:val="24"/>
        </w:rPr>
        <w:t>МБОУ</w:t>
      </w:r>
      <w:r w:rsidR="00250381">
        <w:rPr>
          <w:sz w:val="24"/>
          <w:szCs w:val="24"/>
        </w:rPr>
        <w:t xml:space="preserve"> «</w:t>
      </w:r>
      <w:proofErr w:type="spellStart"/>
      <w:r w:rsidR="00250381">
        <w:rPr>
          <w:sz w:val="24"/>
          <w:szCs w:val="24"/>
        </w:rPr>
        <w:t>Большеарташская</w:t>
      </w:r>
      <w:proofErr w:type="spellEnd"/>
      <w:r w:rsidR="00250381">
        <w:rPr>
          <w:sz w:val="24"/>
          <w:szCs w:val="24"/>
        </w:rPr>
        <w:t xml:space="preserve"> ООШ» в сети Интернет. </w:t>
      </w:r>
      <w:r w:rsidRPr="00C02493">
        <w:rPr>
          <w:sz w:val="24"/>
          <w:szCs w:val="24"/>
        </w:rPr>
        <w:t xml:space="preserve">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на официальном сайте </w:t>
      </w:r>
      <w:r w:rsidR="00D7326A" w:rsidRPr="00E7602E">
        <w:rPr>
          <w:sz w:val="24"/>
          <w:szCs w:val="24"/>
        </w:rPr>
        <w:t>МБОУ</w:t>
      </w:r>
      <w:r w:rsidR="00D7326A">
        <w:rPr>
          <w:sz w:val="24"/>
          <w:szCs w:val="24"/>
        </w:rPr>
        <w:t xml:space="preserve"> «</w:t>
      </w:r>
      <w:proofErr w:type="spellStart"/>
      <w:r w:rsidR="00D7326A">
        <w:rPr>
          <w:sz w:val="24"/>
          <w:szCs w:val="24"/>
        </w:rPr>
        <w:t>Большеарташская</w:t>
      </w:r>
      <w:proofErr w:type="spellEnd"/>
      <w:r w:rsidR="00D7326A"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>в сети Интернет в срок не позднее 7 рабочих дней после их обсуждения рабочей группой.</w:t>
      </w:r>
    </w:p>
    <w:p w:rsidR="00907A21" w:rsidRPr="00C02493" w:rsidRDefault="00907A21" w:rsidP="00C02493">
      <w:pPr>
        <w:pStyle w:val="a8"/>
        <w:numPr>
          <w:ilvl w:val="0"/>
          <w:numId w:val="5"/>
        </w:numPr>
        <w:shd w:val="clear" w:color="auto" w:fill="auto"/>
        <w:tabs>
          <w:tab w:val="left" w:pos="1566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Доработанный те</w:t>
      </w:r>
      <w:proofErr w:type="gramStart"/>
      <w:r w:rsidRPr="00C02493">
        <w:rPr>
          <w:sz w:val="24"/>
          <w:szCs w:val="24"/>
        </w:rPr>
        <w:t>кст пр</w:t>
      </w:r>
      <w:proofErr w:type="gramEnd"/>
      <w:r w:rsidRPr="00C02493">
        <w:rPr>
          <w:sz w:val="24"/>
          <w:szCs w:val="24"/>
        </w:rPr>
        <w:t xml:space="preserve">оекта передается в соответствующий компетентный орган управления </w:t>
      </w:r>
      <w:r w:rsidR="00D7326A" w:rsidRPr="00E7602E">
        <w:rPr>
          <w:sz w:val="24"/>
          <w:szCs w:val="24"/>
        </w:rPr>
        <w:t>МБОУ</w:t>
      </w:r>
      <w:r w:rsidR="00D7326A">
        <w:rPr>
          <w:sz w:val="24"/>
          <w:szCs w:val="24"/>
        </w:rPr>
        <w:t xml:space="preserve"> «</w:t>
      </w:r>
      <w:proofErr w:type="spellStart"/>
      <w:r w:rsidR="00D7326A">
        <w:rPr>
          <w:sz w:val="24"/>
          <w:szCs w:val="24"/>
        </w:rPr>
        <w:t>Большеарташская</w:t>
      </w:r>
      <w:proofErr w:type="spellEnd"/>
      <w:r w:rsidR="00D7326A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>, уполномоченный принимать ЛНА.</w:t>
      </w:r>
    </w:p>
    <w:p w:rsidR="00D7326A" w:rsidRDefault="00D7326A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2" w:name="bookmark2"/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5. Согласование ЛНА</w:t>
      </w:r>
      <w:bookmarkEnd w:id="2"/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5.1. В установленных законодательством случаях доработанный проект ЛНА передается на согласование:</w:t>
      </w:r>
    </w:p>
    <w:p w:rsidR="00907A21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5.1.1. в совет родителей (законных представителей) учащихся - ЛНА, затрагивающие права учащихся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4D4AB2">
        <w:rPr>
          <w:sz w:val="24"/>
          <w:szCs w:val="24"/>
        </w:rPr>
        <w:t>Большеарташская</w:t>
      </w:r>
      <w:proofErr w:type="spellEnd"/>
      <w:r w:rsidR="004D4AB2">
        <w:rPr>
          <w:sz w:val="24"/>
          <w:szCs w:val="24"/>
        </w:rPr>
        <w:t xml:space="preserve"> ОО</w:t>
      </w:r>
      <w:r w:rsidR="00F129E4">
        <w:rPr>
          <w:sz w:val="24"/>
          <w:szCs w:val="24"/>
        </w:rPr>
        <w:t>Ш»</w:t>
      </w:r>
      <w:r w:rsidRPr="00C02493">
        <w:rPr>
          <w:sz w:val="24"/>
          <w:szCs w:val="24"/>
        </w:rPr>
        <w:t xml:space="preserve"> - для учета мнения указанных представительных органов. Совет родителей (законных представителей) учащихся не позднее пяти рабочих дней со дня получения проекта ЛНА направляет директору </w:t>
      </w:r>
      <w:r w:rsidR="00D7326A" w:rsidRPr="00E7602E">
        <w:rPr>
          <w:sz w:val="24"/>
          <w:szCs w:val="24"/>
        </w:rPr>
        <w:t>МБОУ</w:t>
      </w:r>
      <w:r w:rsidR="00D7326A">
        <w:rPr>
          <w:sz w:val="24"/>
          <w:szCs w:val="24"/>
        </w:rPr>
        <w:t xml:space="preserve"> «</w:t>
      </w:r>
      <w:proofErr w:type="spellStart"/>
      <w:r w:rsidR="00D7326A">
        <w:rPr>
          <w:sz w:val="24"/>
          <w:szCs w:val="24"/>
        </w:rPr>
        <w:t>Большеарташская</w:t>
      </w:r>
      <w:proofErr w:type="spellEnd"/>
      <w:r w:rsidR="00D7326A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или заместителю директора </w:t>
      </w:r>
      <w:r w:rsidR="00D7326A" w:rsidRPr="00E7602E">
        <w:rPr>
          <w:sz w:val="24"/>
          <w:szCs w:val="24"/>
        </w:rPr>
        <w:t>МБОУ</w:t>
      </w:r>
      <w:r w:rsidR="00D7326A">
        <w:rPr>
          <w:sz w:val="24"/>
          <w:szCs w:val="24"/>
        </w:rPr>
        <w:t xml:space="preserve"> «</w:t>
      </w:r>
      <w:proofErr w:type="spellStart"/>
      <w:r w:rsidR="00D7326A">
        <w:rPr>
          <w:sz w:val="24"/>
          <w:szCs w:val="24"/>
        </w:rPr>
        <w:t>Большеарташская</w:t>
      </w:r>
      <w:proofErr w:type="spellEnd"/>
      <w:r w:rsidR="00D7326A"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 xml:space="preserve">мотивированное мнение по проекту ЛНА в письменной форме. В случае если совет родителей (законных представителей) учащихся выразили согласие с проектом </w:t>
      </w:r>
      <w:r w:rsidR="00D7326A">
        <w:rPr>
          <w:sz w:val="24"/>
          <w:szCs w:val="24"/>
        </w:rPr>
        <w:t>Л</w:t>
      </w:r>
      <w:r w:rsidRPr="00C02493">
        <w:rPr>
          <w:sz w:val="24"/>
          <w:szCs w:val="24"/>
        </w:rPr>
        <w:t xml:space="preserve">НА, либо если мотивированное мнение не поступило в обозначенный срок, вопрос о принятии </w:t>
      </w:r>
      <w:r w:rsidR="00D7326A">
        <w:rPr>
          <w:sz w:val="24"/>
          <w:szCs w:val="24"/>
        </w:rPr>
        <w:t>Л</w:t>
      </w:r>
      <w:r w:rsidRPr="00C02493">
        <w:rPr>
          <w:sz w:val="24"/>
          <w:szCs w:val="24"/>
        </w:rPr>
        <w:t xml:space="preserve">НА вносится директором </w:t>
      </w:r>
      <w:r w:rsidR="00D7326A" w:rsidRPr="00E7602E">
        <w:rPr>
          <w:sz w:val="24"/>
          <w:szCs w:val="24"/>
        </w:rPr>
        <w:t>МБОУ</w:t>
      </w:r>
      <w:r w:rsidR="00D7326A">
        <w:rPr>
          <w:sz w:val="24"/>
          <w:szCs w:val="24"/>
        </w:rPr>
        <w:t xml:space="preserve"> «</w:t>
      </w:r>
      <w:proofErr w:type="spellStart"/>
      <w:r w:rsidR="00D7326A">
        <w:rPr>
          <w:sz w:val="24"/>
          <w:szCs w:val="24"/>
        </w:rPr>
        <w:t>Большеарташская</w:t>
      </w:r>
      <w:proofErr w:type="spellEnd"/>
      <w:r w:rsidR="00D7326A"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 xml:space="preserve">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proofErr w:type="spellStart"/>
      <w:r w:rsidR="00D7326A" w:rsidRPr="00E7602E">
        <w:rPr>
          <w:sz w:val="24"/>
          <w:szCs w:val="24"/>
        </w:rPr>
        <w:t>МБОУ</w:t>
      </w:r>
      <w:proofErr w:type="spellEnd"/>
      <w:r w:rsidR="00D7326A">
        <w:rPr>
          <w:sz w:val="24"/>
          <w:szCs w:val="24"/>
        </w:rPr>
        <w:t xml:space="preserve"> «</w:t>
      </w:r>
      <w:proofErr w:type="spellStart"/>
      <w:r w:rsidR="00D7326A">
        <w:rPr>
          <w:sz w:val="24"/>
          <w:szCs w:val="24"/>
        </w:rPr>
        <w:t>Большеарташская</w:t>
      </w:r>
      <w:proofErr w:type="spellEnd"/>
      <w:r w:rsidR="00D7326A"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 xml:space="preserve">в повестку дня заседания педагогического совета </w:t>
      </w:r>
      <w:r w:rsidR="00D7326A" w:rsidRPr="00E7602E">
        <w:rPr>
          <w:sz w:val="24"/>
          <w:szCs w:val="24"/>
        </w:rPr>
        <w:t>МБОУ</w:t>
      </w:r>
      <w:r w:rsidR="00D7326A">
        <w:rPr>
          <w:sz w:val="24"/>
          <w:szCs w:val="24"/>
        </w:rPr>
        <w:t xml:space="preserve"> «</w:t>
      </w:r>
      <w:proofErr w:type="spellStart"/>
      <w:r w:rsidR="00D7326A">
        <w:rPr>
          <w:sz w:val="24"/>
          <w:szCs w:val="24"/>
        </w:rPr>
        <w:t>Большеарташская</w:t>
      </w:r>
      <w:proofErr w:type="spellEnd"/>
      <w:r w:rsidR="00D7326A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. В случае если совет родителей (законных представителей) учащихся </w:t>
      </w:r>
      <w:r w:rsidR="00D7326A" w:rsidRPr="00E7602E">
        <w:rPr>
          <w:sz w:val="24"/>
          <w:szCs w:val="24"/>
        </w:rPr>
        <w:t>МБОУ</w:t>
      </w:r>
      <w:r w:rsidR="00D7326A">
        <w:rPr>
          <w:sz w:val="24"/>
          <w:szCs w:val="24"/>
        </w:rPr>
        <w:t xml:space="preserve"> «</w:t>
      </w:r>
      <w:proofErr w:type="spellStart"/>
      <w:r w:rsidR="00D7326A">
        <w:rPr>
          <w:sz w:val="24"/>
          <w:szCs w:val="24"/>
        </w:rPr>
        <w:t>Большеарташская</w:t>
      </w:r>
      <w:proofErr w:type="spellEnd"/>
      <w:r w:rsidR="00D7326A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 (законных представителей) учащихся </w:t>
      </w:r>
      <w:r w:rsidR="00D7326A" w:rsidRPr="00E7602E">
        <w:rPr>
          <w:sz w:val="24"/>
          <w:szCs w:val="24"/>
        </w:rPr>
        <w:t>МБОУ</w:t>
      </w:r>
      <w:r w:rsidR="00D7326A">
        <w:rPr>
          <w:sz w:val="24"/>
          <w:szCs w:val="24"/>
        </w:rPr>
        <w:t xml:space="preserve"> «</w:t>
      </w:r>
      <w:proofErr w:type="spellStart"/>
      <w:r w:rsidR="00D7326A">
        <w:rPr>
          <w:sz w:val="24"/>
          <w:szCs w:val="24"/>
        </w:rPr>
        <w:t>Большеарташская</w:t>
      </w:r>
      <w:proofErr w:type="spellEnd"/>
      <w:r w:rsidR="00D7326A">
        <w:rPr>
          <w:sz w:val="24"/>
          <w:szCs w:val="24"/>
        </w:rPr>
        <w:t xml:space="preserve"> ООШ». </w:t>
      </w:r>
      <w:r w:rsidRPr="00C02493">
        <w:rPr>
          <w:sz w:val="24"/>
          <w:szCs w:val="24"/>
        </w:rPr>
        <w:t xml:space="preserve">После внесения поправок в проект ЛНА или отклонения предложений вопрос о принятии ЛНА вносится директором </w:t>
      </w:r>
      <w:r w:rsidR="00D7326A" w:rsidRPr="00E7602E">
        <w:rPr>
          <w:sz w:val="24"/>
          <w:szCs w:val="24"/>
        </w:rPr>
        <w:t>МБОУ</w:t>
      </w:r>
      <w:r w:rsidR="00D7326A">
        <w:rPr>
          <w:sz w:val="24"/>
          <w:szCs w:val="24"/>
        </w:rPr>
        <w:t xml:space="preserve"> «</w:t>
      </w:r>
      <w:proofErr w:type="spellStart"/>
      <w:r w:rsidR="00D7326A">
        <w:rPr>
          <w:sz w:val="24"/>
          <w:szCs w:val="24"/>
        </w:rPr>
        <w:t>Большеарташская</w:t>
      </w:r>
      <w:proofErr w:type="spellEnd"/>
      <w:r w:rsidR="00D7326A"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 xml:space="preserve">или заместителем директора </w:t>
      </w:r>
      <w:r w:rsidR="00D7326A" w:rsidRPr="00E7602E">
        <w:rPr>
          <w:sz w:val="24"/>
          <w:szCs w:val="24"/>
        </w:rPr>
        <w:t>МБОУ</w:t>
      </w:r>
      <w:r w:rsidR="00D7326A">
        <w:rPr>
          <w:sz w:val="24"/>
          <w:szCs w:val="24"/>
        </w:rPr>
        <w:t xml:space="preserve"> «</w:t>
      </w:r>
      <w:proofErr w:type="spellStart"/>
      <w:r w:rsidR="00D7326A">
        <w:rPr>
          <w:sz w:val="24"/>
          <w:szCs w:val="24"/>
        </w:rPr>
        <w:t>Большеарташская</w:t>
      </w:r>
      <w:proofErr w:type="spellEnd"/>
      <w:r w:rsidR="00D7326A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в повестку дня заседания педагогического совета МБОУ. </w:t>
      </w:r>
      <w:proofErr w:type="gramStart"/>
      <w:r w:rsidRPr="00C02493">
        <w:rPr>
          <w:sz w:val="24"/>
          <w:szCs w:val="24"/>
        </w:rPr>
        <w:t xml:space="preserve">В случае если мотивированное мнение совета родителей (законных представителей) учащихся не содержит согласия с проектом </w:t>
      </w:r>
      <w:proofErr w:type="spellStart"/>
      <w:r w:rsidRPr="00C02493">
        <w:rPr>
          <w:sz w:val="24"/>
          <w:szCs w:val="24"/>
        </w:rPr>
        <w:t>ЛНАа</w:t>
      </w:r>
      <w:proofErr w:type="spellEnd"/>
      <w:r w:rsidRPr="00C02493">
        <w:rPr>
          <w:sz w:val="24"/>
          <w:szCs w:val="24"/>
        </w:rPr>
        <w:t xml:space="preserve">, либо содержит предложения по его радикальному изменению, которые директор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, рабочая группа учитывать не планирует, директор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или лицо, </w:t>
      </w:r>
      <w:r w:rsidRPr="00C02493">
        <w:rPr>
          <w:sz w:val="24"/>
          <w:szCs w:val="24"/>
        </w:rPr>
        <w:lastRenderedPageBreak/>
        <w:t xml:space="preserve">уполномоченное директором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в течение трех дней после получения мотивированного мнения проводит дополнительные консультации с указанными представительными органами в</w:t>
      </w:r>
      <w:proofErr w:type="gramEnd"/>
      <w:r w:rsidRPr="00C02493">
        <w:rPr>
          <w:sz w:val="24"/>
          <w:szCs w:val="24"/>
        </w:rPr>
        <w:t xml:space="preserve"> </w:t>
      </w:r>
      <w:proofErr w:type="gramStart"/>
      <w:r w:rsidRPr="00C02493">
        <w:rPr>
          <w:sz w:val="24"/>
          <w:szCs w:val="24"/>
        </w:rPr>
        <w:t>целях</w:t>
      </w:r>
      <w:proofErr w:type="gramEnd"/>
      <w:r w:rsidRPr="00C02493">
        <w:rPr>
          <w:sz w:val="24"/>
          <w:szCs w:val="24"/>
        </w:rPr>
        <w:t xml:space="preserve"> достижения взаимоприемлемого решения. При </w:t>
      </w:r>
      <w:proofErr w:type="spellStart"/>
      <w:r w:rsidRPr="00C02493">
        <w:rPr>
          <w:sz w:val="24"/>
          <w:szCs w:val="24"/>
        </w:rPr>
        <w:t>недостижении</w:t>
      </w:r>
      <w:proofErr w:type="spellEnd"/>
      <w:r w:rsidRPr="00C02493">
        <w:rPr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директором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 xml:space="preserve">или заместителем директора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4D4AB2">
        <w:rPr>
          <w:sz w:val="24"/>
          <w:szCs w:val="24"/>
        </w:rPr>
        <w:t>Большеарташская</w:t>
      </w:r>
      <w:proofErr w:type="spellEnd"/>
      <w:r w:rsidR="004D4AB2">
        <w:rPr>
          <w:sz w:val="24"/>
          <w:szCs w:val="24"/>
        </w:rPr>
        <w:t xml:space="preserve"> О</w:t>
      </w:r>
      <w:r w:rsidR="00F129E4">
        <w:rPr>
          <w:sz w:val="24"/>
          <w:szCs w:val="24"/>
        </w:rPr>
        <w:t>ОШ»</w:t>
      </w:r>
      <w:r w:rsidRPr="00C02493">
        <w:rPr>
          <w:sz w:val="24"/>
          <w:szCs w:val="24"/>
        </w:rPr>
        <w:t xml:space="preserve"> в повестку дня заседания педагогического совета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>.</w:t>
      </w:r>
    </w:p>
    <w:p w:rsidR="00FD4B0B" w:rsidRPr="00C02493" w:rsidRDefault="00FD4B0B" w:rsidP="00FD4B0B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>
        <w:rPr>
          <w:sz w:val="24"/>
          <w:szCs w:val="24"/>
        </w:rPr>
        <w:t>5.1.2. в совет об</w:t>
      </w:r>
      <w:r w:rsidRPr="00C02493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C02493">
        <w:rPr>
          <w:sz w:val="24"/>
          <w:szCs w:val="24"/>
        </w:rPr>
        <w:t xml:space="preserve">щихся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 xml:space="preserve">- ЛНА, затрагивающие права учащихся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- для учета мнения указанных представител</w:t>
      </w:r>
      <w:r>
        <w:rPr>
          <w:sz w:val="24"/>
          <w:szCs w:val="24"/>
        </w:rPr>
        <w:t>ьных органов. Совет об</w:t>
      </w:r>
      <w:r w:rsidRPr="00C02493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C02493">
        <w:rPr>
          <w:sz w:val="24"/>
          <w:szCs w:val="24"/>
        </w:rPr>
        <w:t xml:space="preserve">щихся </w:t>
      </w: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 xml:space="preserve">не позднее пяти рабочих дней со дня получения проекта ЛНА направляет директору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или заместителю директора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>мотивированное мнение по проекту ЛНА в письменной</w:t>
      </w:r>
      <w:r>
        <w:rPr>
          <w:sz w:val="24"/>
          <w:szCs w:val="24"/>
        </w:rPr>
        <w:t xml:space="preserve"> форме. В случае если совет </w:t>
      </w:r>
      <w:proofErr w:type="gramStart"/>
      <w:r>
        <w:rPr>
          <w:sz w:val="24"/>
          <w:szCs w:val="24"/>
        </w:rPr>
        <w:t>об</w:t>
      </w:r>
      <w:r w:rsidRPr="00C02493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C02493">
        <w:rPr>
          <w:sz w:val="24"/>
          <w:szCs w:val="24"/>
        </w:rPr>
        <w:t>щихся</w:t>
      </w:r>
      <w:proofErr w:type="gramEnd"/>
      <w:r w:rsidRPr="00C02493">
        <w:rPr>
          <w:sz w:val="24"/>
          <w:szCs w:val="24"/>
        </w:rPr>
        <w:t xml:space="preserve"> выразили согласие с проектом </w:t>
      </w:r>
      <w:r>
        <w:rPr>
          <w:sz w:val="24"/>
          <w:szCs w:val="24"/>
        </w:rPr>
        <w:t>Л</w:t>
      </w:r>
      <w:r w:rsidRPr="00C02493">
        <w:rPr>
          <w:sz w:val="24"/>
          <w:szCs w:val="24"/>
        </w:rPr>
        <w:t xml:space="preserve">НА, либо если мотивированное мнение не поступило в обозначенный срок, вопрос о принятии </w:t>
      </w:r>
      <w:r>
        <w:rPr>
          <w:sz w:val="24"/>
          <w:szCs w:val="24"/>
        </w:rPr>
        <w:t>Л</w:t>
      </w:r>
      <w:r w:rsidRPr="00C02493">
        <w:rPr>
          <w:sz w:val="24"/>
          <w:szCs w:val="24"/>
        </w:rPr>
        <w:t xml:space="preserve">НА вносится директором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 xml:space="preserve">или заместителем директора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 xml:space="preserve">в повестку дня заседания педагогического совета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</w:t>
      </w:r>
      <w:r>
        <w:rPr>
          <w:sz w:val="24"/>
          <w:szCs w:val="24"/>
        </w:rPr>
        <w:t>. В случае если совет об</w:t>
      </w:r>
      <w:r w:rsidRPr="00C02493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C02493">
        <w:rPr>
          <w:sz w:val="24"/>
          <w:szCs w:val="24"/>
        </w:rPr>
        <w:t xml:space="preserve">щихся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высказали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</w:t>
      </w:r>
      <w:r>
        <w:rPr>
          <w:sz w:val="24"/>
          <w:szCs w:val="24"/>
        </w:rPr>
        <w:t>е объяснение отказа в совет об</w:t>
      </w:r>
      <w:r w:rsidRPr="00C02493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bookmarkStart w:id="3" w:name="_GoBack"/>
      <w:bookmarkEnd w:id="3"/>
      <w:r w:rsidRPr="00C02493">
        <w:rPr>
          <w:sz w:val="24"/>
          <w:szCs w:val="24"/>
        </w:rPr>
        <w:t xml:space="preserve">щихся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ООШ». </w:t>
      </w:r>
      <w:r w:rsidRPr="00C02493">
        <w:rPr>
          <w:sz w:val="24"/>
          <w:szCs w:val="24"/>
        </w:rPr>
        <w:t xml:space="preserve">После внесения поправок в проект ЛНА или отклонения предложений вопрос о принятии ЛНА вносится директором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 xml:space="preserve">или заместителем директора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в повестку дня заседания педагогического совета МБОУ. </w:t>
      </w:r>
      <w:proofErr w:type="gramStart"/>
      <w:r w:rsidRPr="00C02493">
        <w:rPr>
          <w:sz w:val="24"/>
          <w:szCs w:val="24"/>
        </w:rPr>
        <w:t xml:space="preserve">В случае если мотивированное мнение совета родителей (законных представителей) учащихся не содержит согласия с проектом </w:t>
      </w:r>
      <w:proofErr w:type="spellStart"/>
      <w:r w:rsidRPr="00C02493">
        <w:rPr>
          <w:sz w:val="24"/>
          <w:szCs w:val="24"/>
        </w:rPr>
        <w:t>ЛНАа</w:t>
      </w:r>
      <w:proofErr w:type="spellEnd"/>
      <w:r w:rsidRPr="00C02493">
        <w:rPr>
          <w:sz w:val="24"/>
          <w:szCs w:val="24"/>
        </w:rPr>
        <w:t xml:space="preserve">, либо содержит предложения по его радикальному изменению, которые директор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, рабочая группа учитывать не планирует, директор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или лицо, уполномоченное директором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в течение трех дней после получения мотивированного мнения проводит дополнительные консультации с указанными представительными органами в</w:t>
      </w:r>
      <w:proofErr w:type="gramEnd"/>
      <w:r w:rsidRPr="00C02493">
        <w:rPr>
          <w:sz w:val="24"/>
          <w:szCs w:val="24"/>
        </w:rPr>
        <w:t xml:space="preserve"> </w:t>
      </w:r>
      <w:proofErr w:type="gramStart"/>
      <w:r w:rsidRPr="00C02493">
        <w:rPr>
          <w:sz w:val="24"/>
          <w:szCs w:val="24"/>
        </w:rPr>
        <w:t>целях</w:t>
      </w:r>
      <w:proofErr w:type="gramEnd"/>
      <w:r w:rsidRPr="00C02493">
        <w:rPr>
          <w:sz w:val="24"/>
          <w:szCs w:val="24"/>
        </w:rPr>
        <w:t xml:space="preserve"> достижения взаимоприемлемого решения. При </w:t>
      </w:r>
      <w:proofErr w:type="spellStart"/>
      <w:r w:rsidRPr="00C02493">
        <w:rPr>
          <w:sz w:val="24"/>
          <w:szCs w:val="24"/>
        </w:rPr>
        <w:t>недостижении</w:t>
      </w:r>
      <w:proofErr w:type="spellEnd"/>
      <w:r w:rsidRPr="00C02493">
        <w:rPr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директором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 xml:space="preserve">или заместителем директора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в повестку дня заседания педагогического совета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>.</w:t>
      </w:r>
    </w:p>
    <w:p w:rsidR="00907A21" w:rsidRPr="00C02493" w:rsidRDefault="00FD4B0B" w:rsidP="00C02493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>
        <w:rPr>
          <w:sz w:val="24"/>
          <w:szCs w:val="24"/>
        </w:rPr>
        <w:t>5.1.3</w:t>
      </w:r>
      <w:r w:rsidR="00907A21" w:rsidRPr="00C02493">
        <w:rPr>
          <w:sz w:val="24"/>
          <w:szCs w:val="24"/>
        </w:rPr>
        <w:t xml:space="preserve">. в профсоюзный комитет первичной профсоюзной организации, представляющий интересы большинства работников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  <w:r w:rsidR="00BC1727" w:rsidRPr="00C02493">
        <w:rPr>
          <w:sz w:val="24"/>
          <w:szCs w:val="24"/>
        </w:rPr>
        <w:t xml:space="preserve"> </w:t>
      </w:r>
      <w:r w:rsidR="00907A21" w:rsidRPr="00C02493">
        <w:rPr>
          <w:sz w:val="24"/>
          <w:szCs w:val="24"/>
        </w:rPr>
        <w:t xml:space="preserve">(далее - профсоюзный комитет) - ЛНА, регламентирующие трудовые отношения; права и обязанности работников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  <w:r w:rsidR="00907A21" w:rsidRPr="00C02493">
        <w:rPr>
          <w:sz w:val="24"/>
          <w:szCs w:val="24"/>
        </w:rPr>
        <w:t xml:space="preserve">. Профсоюзный комитет не позднее пяти </w:t>
      </w:r>
      <w:r w:rsidR="00BC1727">
        <w:rPr>
          <w:sz w:val="24"/>
          <w:szCs w:val="24"/>
        </w:rPr>
        <w:t xml:space="preserve"> </w:t>
      </w:r>
      <w:r w:rsidR="00907A21" w:rsidRPr="00C02493">
        <w:rPr>
          <w:sz w:val="24"/>
          <w:szCs w:val="24"/>
        </w:rPr>
        <w:t xml:space="preserve">рабочих дней со дня получения проекта ЛНА направляет директору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 </w:t>
      </w:r>
      <w:r w:rsidR="00907A21" w:rsidRPr="00C02493">
        <w:rPr>
          <w:sz w:val="24"/>
          <w:szCs w:val="24"/>
        </w:rPr>
        <w:t>мотивированное мнение по проекту. В случае</w:t>
      </w:r>
      <w:proofErr w:type="gramStart"/>
      <w:r w:rsidR="00907A21" w:rsidRPr="00C02493">
        <w:rPr>
          <w:sz w:val="24"/>
          <w:szCs w:val="24"/>
        </w:rPr>
        <w:t>,</w:t>
      </w:r>
      <w:proofErr w:type="gramEnd"/>
      <w:r w:rsidR="00907A21" w:rsidRPr="00C02493">
        <w:rPr>
          <w:sz w:val="24"/>
          <w:szCs w:val="24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директор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 </w:t>
      </w:r>
      <w:r w:rsidR="00907A21" w:rsidRPr="00C02493">
        <w:rPr>
          <w:sz w:val="24"/>
          <w:szCs w:val="24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60"/>
        <w:rPr>
          <w:sz w:val="24"/>
          <w:szCs w:val="24"/>
        </w:rPr>
      </w:pPr>
      <w:r w:rsidRPr="00C02493">
        <w:rPr>
          <w:sz w:val="24"/>
          <w:szCs w:val="24"/>
        </w:rPr>
        <w:t xml:space="preserve">При </w:t>
      </w:r>
      <w:proofErr w:type="gramStart"/>
      <w:r w:rsidRPr="00C02493">
        <w:rPr>
          <w:sz w:val="24"/>
          <w:szCs w:val="24"/>
        </w:rPr>
        <w:t>не</w:t>
      </w:r>
      <w:r w:rsidR="002242E0" w:rsidRPr="00C02493">
        <w:rPr>
          <w:sz w:val="24"/>
          <w:szCs w:val="24"/>
        </w:rPr>
        <w:t xml:space="preserve"> </w:t>
      </w:r>
      <w:r w:rsidRPr="00C02493">
        <w:rPr>
          <w:sz w:val="24"/>
          <w:szCs w:val="24"/>
        </w:rPr>
        <w:t>достижении</w:t>
      </w:r>
      <w:proofErr w:type="gramEnd"/>
      <w:r w:rsidRPr="00C02493">
        <w:rPr>
          <w:sz w:val="24"/>
          <w:szCs w:val="24"/>
        </w:rPr>
        <w:t xml:space="preserve"> согласия возникшие разногласия оформляются протоколом, после чего директор </w:t>
      </w:r>
      <w:r w:rsidR="009B4593" w:rsidRPr="00E7602E">
        <w:rPr>
          <w:sz w:val="24"/>
          <w:szCs w:val="24"/>
        </w:rPr>
        <w:t>МБОУ</w:t>
      </w:r>
      <w:r w:rsidR="009B4593">
        <w:rPr>
          <w:sz w:val="24"/>
          <w:szCs w:val="24"/>
        </w:rPr>
        <w:t xml:space="preserve"> «</w:t>
      </w:r>
      <w:proofErr w:type="spellStart"/>
      <w:r w:rsidR="009B4593">
        <w:rPr>
          <w:sz w:val="24"/>
          <w:szCs w:val="24"/>
        </w:rPr>
        <w:t>Большеарташская</w:t>
      </w:r>
      <w:proofErr w:type="spellEnd"/>
      <w:r w:rsidR="009B4593"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>имеет право принять локальный нормативный акт (или внести вопрос о принятии ЛНА в повестку дня заседания общего собрания работников МБОУ).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6. Принятие ЛНА</w:t>
      </w:r>
    </w:p>
    <w:p w:rsidR="00907A21" w:rsidRPr="00C02493" w:rsidRDefault="00907A21" w:rsidP="00C02493">
      <w:pPr>
        <w:pStyle w:val="a8"/>
        <w:numPr>
          <w:ilvl w:val="0"/>
          <w:numId w:val="6"/>
        </w:numPr>
        <w:shd w:val="clear" w:color="auto" w:fill="auto"/>
        <w:tabs>
          <w:tab w:val="left" w:pos="1320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ЛНА принимаются: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2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Общим собранием работников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- локальные нормативные акты, содержащие нормы трудового права и регламентирующие права сотрудников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«</w:t>
      </w:r>
      <w:proofErr w:type="spellStart"/>
      <w:r w:rsidR="004D4AB2">
        <w:rPr>
          <w:sz w:val="24"/>
          <w:szCs w:val="24"/>
        </w:rPr>
        <w:t>Большеарташская</w:t>
      </w:r>
      <w:proofErr w:type="spellEnd"/>
      <w:r w:rsidR="004D4AB2">
        <w:rPr>
          <w:sz w:val="24"/>
          <w:szCs w:val="24"/>
        </w:rPr>
        <w:t xml:space="preserve"> О</w:t>
      </w:r>
      <w:r w:rsidR="00F129E4">
        <w:rPr>
          <w:sz w:val="24"/>
          <w:szCs w:val="24"/>
        </w:rPr>
        <w:t>ОШ»</w:t>
      </w:r>
      <w:r w:rsidRPr="00C02493">
        <w:rPr>
          <w:sz w:val="24"/>
          <w:szCs w:val="24"/>
        </w:rPr>
        <w:t>, являющихся педагогическими работниками;</w:t>
      </w:r>
    </w:p>
    <w:p w:rsidR="00907A21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Педагогическим советом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>- локальные нормативные акты, содержащие нормы, регулир</w:t>
      </w:r>
      <w:r w:rsidR="005431C0">
        <w:rPr>
          <w:sz w:val="24"/>
          <w:szCs w:val="24"/>
        </w:rPr>
        <w:t>ующие образовательные отношения;</w:t>
      </w:r>
    </w:p>
    <w:p w:rsidR="00907A21" w:rsidRPr="00C02493" w:rsidRDefault="00907A21" w:rsidP="00C02493">
      <w:pPr>
        <w:pStyle w:val="a8"/>
        <w:numPr>
          <w:ilvl w:val="0"/>
          <w:numId w:val="6"/>
        </w:numPr>
        <w:shd w:val="clear" w:color="auto" w:fill="auto"/>
        <w:tabs>
          <w:tab w:val="left" w:pos="1383"/>
        </w:tabs>
        <w:spacing w:line="240" w:lineRule="auto"/>
        <w:ind w:firstLine="82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lastRenderedPageBreak/>
        <w:t xml:space="preserve">Порядок принятия решений коллегиальными органами управления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, указанными в п.6.1 настоящего Порядка, регламентированы соответствующими положениями (Положение о педагогическом совете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, Положение об общем собрании работников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  <w:proofErr w:type="gramEnd"/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7. Утверждение ЛНА</w:t>
      </w:r>
    </w:p>
    <w:p w:rsidR="00BC1727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7.1. Директор МБОУ утверждает ЛНА путем издания приказа об утверждении ЛНА. </w:t>
      </w:r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7.2. В приказе в обязательном порядке указываются: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8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дата введения ЛНА в действие;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1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указание об ознакомлении работников с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фамилии и должности лиц, ответственных за соблюдение ЛНА;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иные условия.</w:t>
      </w:r>
    </w:p>
    <w:p w:rsidR="00907A21" w:rsidRPr="00C02493" w:rsidRDefault="00907A21" w:rsidP="00C02493">
      <w:pPr>
        <w:pStyle w:val="a8"/>
        <w:numPr>
          <w:ilvl w:val="0"/>
          <w:numId w:val="8"/>
        </w:numPr>
        <w:shd w:val="clear" w:color="auto" w:fill="auto"/>
        <w:tabs>
          <w:tab w:val="left" w:pos="135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Принятые ЛНА подлежат обязательной регистрации в соответствии с требованиями делопроизводства в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>с присвоением им порядкового номера.</w:t>
      </w:r>
    </w:p>
    <w:p w:rsidR="00907A21" w:rsidRPr="00C02493" w:rsidRDefault="00907A21" w:rsidP="00C02493">
      <w:pPr>
        <w:pStyle w:val="40"/>
        <w:shd w:val="clear" w:color="auto" w:fill="auto"/>
        <w:spacing w:after="0" w:line="240" w:lineRule="auto"/>
        <w:jc w:val="center"/>
        <w:rPr>
          <w:spacing w:val="0"/>
          <w:sz w:val="24"/>
          <w:szCs w:val="24"/>
        </w:rPr>
      </w:pPr>
      <w:r w:rsidRPr="00C02493">
        <w:rPr>
          <w:spacing w:val="0"/>
          <w:sz w:val="24"/>
          <w:szCs w:val="24"/>
        </w:rPr>
        <w:t>8. Ознакомление участников образовательных отношений с локальными нормативными актами</w:t>
      </w:r>
    </w:p>
    <w:p w:rsidR="00907A21" w:rsidRPr="00C02493" w:rsidRDefault="00907A21" w:rsidP="00C02493">
      <w:pPr>
        <w:pStyle w:val="a8"/>
        <w:numPr>
          <w:ilvl w:val="0"/>
          <w:numId w:val="9"/>
        </w:numPr>
        <w:shd w:val="clear" w:color="auto" w:fill="auto"/>
        <w:tabs>
          <w:tab w:val="left" w:pos="1556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Работники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в обязательном порядке должны быть ознакомлены под личную роспись со всеми ЛНА, принимаемыми в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и непосредственно связанными с их трудовой деятельностью.</w:t>
      </w:r>
    </w:p>
    <w:p w:rsidR="00907A21" w:rsidRPr="00C02493" w:rsidRDefault="00907A21" w:rsidP="00C02493">
      <w:pPr>
        <w:pStyle w:val="a8"/>
        <w:numPr>
          <w:ilvl w:val="0"/>
          <w:numId w:val="9"/>
        </w:numPr>
        <w:shd w:val="clear" w:color="auto" w:fill="auto"/>
        <w:tabs>
          <w:tab w:val="left" w:pos="1604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47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066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907A21" w:rsidRPr="00C02493" w:rsidRDefault="00907A21" w:rsidP="00C02493">
      <w:pPr>
        <w:pStyle w:val="a8"/>
        <w:numPr>
          <w:ilvl w:val="0"/>
          <w:numId w:val="10"/>
        </w:numPr>
        <w:shd w:val="clear" w:color="auto" w:fill="auto"/>
        <w:tabs>
          <w:tab w:val="left" w:pos="1513"/>
        </w:tabs>
        <w:spacing w:line="240" w:lineRule="auto"/>
        <w:ind w:firstLine="820"/>
        <w:rPr>
          <w:sz w:val="24"/>
          <w:szCs w:val="24"/>
        </w:rPr>
      </w:pPr>
      <w:r w:rsidRPr="00C02493">
        <w:rPr>
          <w:sz w:val="24"/>
          <w:szCs w:val="24"/>
        </w:rPr>
        <w:t xml:space="preserve">Порядок ознакомления родителей (законных представителей) учащихся и учащихся с ЛНА при приеме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proofErr w:type="spellStart"/>
      <w:r w:rsidR="00BC1727" w:rsidRPr="00E7602E">
        <w:rPr>
          <w:sz w:val="24"/>
          <w:szCs w:val="24"/>
        </w:rPr>
        <w:t>МБОУ</w:t>
      </w:r>
      <w:proofErr w:type="spellEnd"/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 </w:t>
      </w:r>
      <w:r w:rsidRPr="00C02493">
        <w:rPr>
          <w:sz w:val="24"/>
          <w:szCs w:val="24"/>
        </w:rPr>
        <w:t xml:space="preserve">регламентирован в Правилах приема в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</w:p>
    <w:p w:rsidR="00907A21" w:rsidRPr="00C02493" w:rsidRDefault="00907A21" w:rsidP="00C02493">
      <w:pPr>
        <w:pStyle w:val="a8"/>
        <w:numPr>
          <w:ilvl w:val="0"/>
          <w:numId w:val="10"/>
        </w:numPr>
        <w:shd w:val="clear" w:color="auto" w:fill="auto"/>
        <w:tabs>
          <w:tab w:val="left" w:pos="1350"/>
        </w:tabs>
        <w:spacing w:line="240" w:lineRule="auto"/>
        <w:ind w:firstLine="820"/>
        <w:rPr>
          <w:sz w:val="24"/>
          <w:szCs w:val="24"/>
        </w:rPr>
      </w:pPr>
      <w:proofErr w:type="gramStart"/>
      <w:r w:rsidRPr="00C02493">
        <w:rPr>
          <w:sz w:val="24"/>
          <w:szCs w:val="24"/>
        </w:rPr>
        <w:t xml:space="preserve">Ознакомление учащихся, их родителей (законных представителей) с ЛНА, касающимися указанных участников образовательных отношений, принятыми в период обучения учащегося в </w:t>
      </w:r>
      <w:r w:rsidR="00F129E4" w:rsidRPr="00E7602E">
        <w:rPr>
          <w:sz w:val="24"/>
          <w:szCs w:val="24"/>
        </w:rPr>
        <w:t>МБОУ</w:t>
      </w:r>
      <w:r w:rsidR="00F129E4">
        <w:rPr>
          <w:sz w:val="24"/>
          <w:szCs w:val="24"/>
        </w:rPr>
        <w:t xml:space="preserve"> </w:t>
      </w:r>
      <w:proofErr w:type="spellStart"/>
      <w:r w:rsidR="00BC1727" w:rsidRPr="00E7602E">
        <w:rPr>
          <w:sz w:val="24"/>
          <w:szCs w:val="24"/>
        </w:rPr>
        <w:t>МБОУ</w:t>
      </w:r>
      <w:proofErr w:type="spellEnd"/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, осуществляется путем размещения копий ЛНА на официальном сайте в сети Интернет, на информационном стенде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ООШ», </w:t>
      </w:r>
      <w:r w:rsidRPr="00C02493">
        <w:rPr>
          <w:sz w:val="24"/>
          <w:szCs w:val="24"/>
        </w:rPr>
        <w:t>а также в ходе проведения собраний учащихся, собраний родителей (законных представителей) учащихся.</w:t>
      </w:r>
      <w:proofErr w:type="gramEnd"/>
    </w:p>
    <w:p w:rsidR="00907A21" w:rsidRPr="00C02493" w:rsidRDefault="00907A21" w:rsidP="00C02493">
      <w:pPr>
        <w:pStyle w:val="a8"/>
        <w:shd w:val="clear" w:color="auto" w:fill="auto"/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8.4. ЛНА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</w:t>
      </w:r>
      <w:proofErr w:type="spellStart"/>
      <w:r w:rsidR="00BC1727">
        <w:rPr>
          <w:sz w:val="24"/>
          <w:szCs w:val="24"/>
        </w:rPr>
        <w:t>ООШ</w:t>
      </w:r>
      <w:proofErr w:type="gramStart"/>
      <w:r w:rsidR="00BC1727">
        <w:rPr>
          <w:sz w:val="24"/>
          <w:szCs w:val="24"/>
        </w:rPr>
        <w:t>»</w:t>
      </w:r>
      <w:r w:rsidRPr="00C02493">
        <w:rPr>
          <w:sz w:val="24"/>
          <w:szCs w:val="24"/>
        </w:rPr>
        <w:t>р</w:t>
      </w:r>
      <w:proofErr w:type="gramEnd"/>
      <w:r w:rsidRPr="00C02493">
        <w:rPr>
          <w:sz w:val="24"/>
          <w:szCs w:val="24"/>
        </w:rPr>
        <w:t>азмещаются</w:t>
      </w:r>
      <w:proofErr w:type="spellEnd"/>
      <w:r w:rsidRPr="00C02493">
        <w:rPr>
          <w:sz w:val="24"/>
          <w:szCs w:val="24"/>
        </w:rPr>
        <w:t xml:space="preserve"> на официальном сайте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 xml:space="preserve"> в сети «Интернет».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4" w:name="bookmark3"/>
      <w:r w:rsidRPr="00C02493">
        <w:rPr>
          <w:spacing w:val="0"/>
          <w:sz w:val="24"/>
          <w:szCs w:val="24"/>
        </w:rPr>
        <w:t>9. Изменение ЛНА</w:t>
      </w:r>
      <w:bookmarkEnd w:id="4"/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40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ЛНА подлежат изменению и дополнению в следующих случаях: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29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реорганизация либо изменение структуры </w:t>
      </w:r>
      <w:r w:rsidR="009B4593" w:rsidRPr="00E7602E">
        <w:rPr>
          <w:sz w:val="24"/>
          <w:szCs w:val="24"/>
        </w:rPr>
        <w:t>МБОУ</w:t>
      </w:r>
      <w:r w:rsidR="009B4593">
        <w:rPr>
          <w:sz w:val="24"/>
          <w:szCs w:val="24"/>
        </w:rPr>
        <w:t xml:space="preserve"> «</w:t>
      </w:r>
      <w:proofErr w:type="spellStart"/>
      <w:r w:rsidR="009B4593">
        <w:rPr>
          <w:sz w:val="24"/>
          <w:szCs w:val="24"/>
        </w:rPr>
        <w:t>Большеарташская</w:t>
      </w:r>
      <w:proofErr w:type="spellEnd"/>
      <w:r w:rsidR="009B4593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>, которое влечет за собой изменение наименования либо задач и направлений деятельности;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5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изменение законодательства Российской Федерации;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 усмотрению </w:t>
      </w:r>
      <w:r w:rsidR="00BC1727" w:rsidRPr="00E7602E">
        <w:rPr>
          <w:sz w:val="24"/>
          <w:szCs w:val="24"/>
        </w:rPr>
        <w:t>МБОУ</w:t>
      </w:r>
      <w:r w:rsidR="00BC1727">
        <w:rPr>
          <w:sz w:val="24"/>
          <w:szCs w:val="24"/>
        </w:rPr>
        <w:t xml:space="preserve"> «</w:t>
      </w:r>
      <w:proofErr w:type="spellStart"/>
      <w:r w:rsidR="00BC1727">
        <w:rPr>
          <w:sz w:val="24"/>
          <w:szCs w:val="24"/>
        </w:rPr>
        <w:t>Большеарташская</w:t>
      </w:r>
      <w:proofErr w:type="spellEnd"/>
      <w:r w:rsidR="00BC1727"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>. В этом случае принимаемые ЛНА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907A21" w:rsidRPr="00C02493" w:rsidRDefault="00907A21" w:rsidP="00C02493">
      <w:pPr>
        <w:pStyle w:val="a8"/>
        <w:numPr>
          <w:ilvl w:val="0"/>
          <w:numId w:val="11"/>
        </w:numPr>
        <w:shd w:val="clear" w:color="auto" w:fill="auto"/>
        <w:tabs>
          <w:tab w:val="left" w:pos="1393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907A21" w:rsidRPr="00C02493" w:rsidRDefault="00907A21" w:rsidP="00C02493">
      <w:pPr>
        <w:pStyle w:val="12"/>
        <w:keepNext/>
        <w:keepLines/>
        <w:shd w:val="clear" w:color="auto" w:fill="auto"/>
        <w:spacing w:before="0" w:line="240" w:lineRule="auto"/>
        <w:jc w:val="center"/>
        <w:rPr>
          <w:spacing w:val="0"/>
          <w:sz w:val="24"/>
          <w:szCs w:val="24"/>
        </w:rPr>
      </w:pPr>
      <w:bookmarkStart w:id="5" w:name="bookmark4"/>
      <w:r w:rsidRPr="00C02493">
        <w:rPr>
          <w:spacing w:val="0"/>
          <w:sz w:val="24"/>
          <w:szCs w:val="24"/>
        </w:rPr>
        <w:t>10. Отмена ЛНА</w:t>
      </w:r>
      <w:bookmarkEnd w:id="5"/>
    </w:p>
    <w:p w:rsidR="00907A21" w:rsidRPr="00C02493" w:rsidRDefault="00907A21" w:rsidP="00C02493">
      <w:pPr>
        <w:pStyle w:val="a8"/>
        <w:numPr>
          <w:ilvl w:val="0"/>
          <w:numId w:val="12"/>
        </w:numPr>
        <w:shd w:val="clear" w:color="auto" w:fill="auto"/>
        <w:tabs>
          <w:tab w:val="left" w:pos="138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Основания для отмены ЛНА МБОУ являются:</w:t>
      </w:r>
    </w:p>
    <w:p w:rsidR="00907A21" w:rsidRPr="00C02493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4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907A21" w:rsidRDefault="00907A21" w:rsidP="00C02493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lastRenderedPageBreak/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9E69ED" w:rsidRPr="00C02493" w:rsidRDefault="009E69ED" w:rsidP="009E69ED">
      <w:pPr>
        <w:pStyle w:val="a8"/>
        <w:numPr>
          <w:ilvl w:val="0"/>
          <w:numId w:val="7"/>
        </w:numPr>
        <w:shd w:val="clear" w:color="auto" w:fill="auto"/>
        <w:tabs>
          <w:tab w:val="left" w:pos="113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по усмотрению </w:t>
      </w:r>
      <w:r w:rsidRPr="00E7602E">
        <w:rPr>
          <w:sz w:val="24"/>
          <w:szCs w:val="24"/>
        </w:rPr>
        <w:t>МБОУ</w:t>
      </w: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Большеарташская</w:t>
      </w:r>
      <w:proofErr w:type="spellEnd"/>
      <w:r>
        <w:rPr>
          <w:sz w:val="24"/>
          <w:szCs w:val="24"/>
        </w:rPr>
        <w:t xml:space="preserve"> ООШ»</w:t>
      </w:r>
      <w:r w:rsidRPr="00C02493">
        <w:rPr>
          <w:sz w:val="24"/>
          <w:szCs w:val="24"/>
        </w:rPr>
        <w:t>. В этом случае принимаемые ЛНА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907A21" w:rsidRPr="00C02493" w:rsidRDefault="00907A21" w:rsidP="00C02493">
      <w:pPr>
        <w:pStyle w:val="a8"/>
        <w:numPr>
          <w:ilvl w:val="0"/>
          <w:numId w:val="12"/>
        </w:numPr>
        <w:shd w:val="clear" w:color="auto" w:fill="auto"/>
        <w:tabs>
          <w:tab w:val="left" w:pos="1498"/>
        </w:tabs>
        <w:spacing w:line="240" w:lineRule="auto"/>
        <w:ind w:firstLine="840"/>
        <w:rPr>
          <w:sz w:val="24"/>
          <w:szCs w:val="24"/>
        </w:rPr>
      </w:pPr>
      <w:r w:rsidRPr="00C02493">
        <w:rPr>
          <w:sz w:val="24"/>
          <w:szCs w:val="24"/>
        </w:rPr>
        <w:t xml:space="preserve">Отмена локального нормативного акта в связи с утратой силы производится приказом директора </w:t>
      </w:r>
      <w:r w:rsidR="009E69ED" w:rsidRPr="00E7602E">
        <w:rPr>
          <w:sz w:val="24"/>
          <w:szCs w:val="24"/>
        </w:rPr>
        <w:t>МБОУ</w:t>
      </w:r>
      <w:r w:rsidR="009E69ED">
        <w:rPr>
          <w:sz w:val="24"/>
          <w:szCs w:val="24"/>
        </w:rPr>
        <w:t xml:space="preserve"> «</w:t>
      </w:r>
      <w:proofErr w:type="spellStart"/>
      <w:r w:rsidR="009E69ED">
        <w:rPr>
          <w:sz w:val="24"/>
          <w:szCs w:val="24"/>
        </w:rPr>
        <w:t>Большеарташская</w:t>
      </w:r>
      <w:proofErr w:type="spellEnd"/>
      <w:r w:rsidR="009E69ED">
        <w:rPr>
          <w:sz w:val="24"/>
          <w:szCs w:val="24"/>
        </w:rPr>
        <w:t xml:space="preserve"> ООШ»</w:t>
      </w:r>
    </w:p>
    <w:sectPr w:rsidR="00907A21" w:rsidRPr="00C02493" w:rsidSect="00262708">
      <w:type w:val="continuous"/>
      <w:pgSz w:w="11905" w:h="16837"/>
      <w:pgMar w:top="860" w:right="518" w:bottom="1358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235" w:rsidRDefault="00AC1235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AC1235" w:rsidRDefault="00AC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235" w:rsidRDefault="00AC1235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AC1235" w:rsidRDefault="00AC1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4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7">
    <w:nsid w:val="0000000F"/>
    <w:multiLevelType w:val="multilevel"/>
    <w:tmpl w:val="0000000E"/>
    <w:lvl w:ilvl="0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3"/>
    <w:multiLevelType w:val="multilevel"/>
    <w:tmpl w:val="00000012"/>
    <w:lvl w:ilvl="0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>
    <w:nsid w:val="08721EEF"/>
    <w:multiLevelType w:val="hybridMultilevel"/>
    <w:tmpl w:val="FDC29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281C4C"/>
    <w:multiLevelType w:val="hybridMultilevel"/>
    <w:tmpl w:val="809A10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716FC4"/>
    <w:multiLevelType w:val="hybridMultilevel"/>
    <w:tmpl w:val="23D631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EE5C67"/>
    <w:multiLevelType w:val="multilevel"/>
    <w:tmpl w:val="C2A49E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abstractNum w:abstractNumId="16">
    <w:nsid w:val="29AD118A"/>
    <w:multiLevelType w:val="hybridMultilevel"/>
    <w:tmpl w:val="3E48C9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AE5A9F"/>
    <w:multiLevelType w:val="hybridMultilevel"/>
    <w:tmpl w:val="B1D249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517CD"/>
    <w:multiLevelType w:val="hybridMultilevel"/>
    <w:tmpl w:val="81F07A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3076CC"/>
    <w:multiLevelType w:val="hybridMultilevel"/>
    <w:tmpl w:val="8E90B0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EA7120"/>
    <w:multiLevelType w:val="hybridMultilevel"/>
    <w:tmpl w:val="40E4CA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93399C"/>
    <w:multiLevelType w:val="multilevel"/>
    <w:tmpl w:val="C2A49E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abstractNum w:abstractNumId="22">
    <w:nsid w:val="4A3C25F8"/>
    <w:multiLevelType w:val="hybridMultilevel"/>
    <w:tmpl w:val="A74820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DA75BB"/>
    <w:multiLevelType w:val="multilevel"/>
    <w:tmpl w:val="9926C2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60" w:hanging="1800"/>
      </w:pPr>
      <w:rPr>
        <w:rFonts w:hint="default"/>
      </w:rPr>
    </w:lvl>
  </w:abstractNum>
  <w:abstractNum w:abstractNumId="24">
    <w:nsid w:val="745D65AE"/>
    <w:multiLevelType w:val="hybridMultilevel"/>
    <w:tmpl w:val="025CCB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112618"/>
    <w:multiLevelType w:val="hybridMultilevel"/>
    <w:tmpl w:val="2B8E6A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943D2F"/>
    <w:multiLevelType w:val="hybridMultilevel"/>
    <w:tmpl w:val="E40E6B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21"/>
  </w:num>
  <w:num w:numId="14">
    <w:abstractNumId w:val="23"/>
  </w:num>
  <w:num w:numId="15">
    <w:abstractNumId w:val="20"/>
  </w:num>
  <w:num w:numId="16">
    <w:abstractNumId w:val="24"/>
  </w:num>
  <w:num w:numId="17">
    <w:abstractNumId w:val="18"/>
  </w:num>
  <w:num w:numId="18">
    <w:abstractNumId w:val="12"/>
  </w:num>
  <w:num w:numId="19">
    <w:abstractNumId w:val="26"/>
  </w:num>
  <w:num w:numId="20">
    <w:abstractNumId w:val="22"/>
  </w:num>
  <w:num w:numId="21">
    <w:abstractNumId w:val="25"/>
  </w:num>
  <w:num w:numId="22">
    <w:abstractNumId w:val="19"/>
  </w:num>
  <w:num w:numId="23">
    <w:abstractNumId w:val="13"/>
  </w:num>
  <w:num w:numId="24">
    <w:abstractNumId w:val="15"/>
  </w:num>
  <w:num w:numId="25">
    <w:abstractNumId w:val="16"/>
  </w:num>
  <w:num w:numId="26">
    <w:abstractNumId w:val="17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E0"/>
    <w:rsid w:val="000A4A0D"/>
    <w:rsid w:val="001C2325"/>
    <w:rsid w:val="00205A92"/>
    <w:rsid w:val="002242E0"/>
    <w:rsid w:val="00250381"/>
    <w:rsid w:val="00262708"/>
    <w:rsid w:val="003F75D5"/>
    <w:rsid w:val="00440316"/>
    <w:rsid w:val="004D4AB2"/>
    <w:rsid w:val="004F1607"/>
    <w:rsid w:val="00515462"/>
    <w:rsid w:val="005431C0"/>
    <w:rsid w:val="005C6243"/>
    <w:rsid w:val="006014BD"/>
    <w:rsid w:val="006226F2"/>
    <w:rsid w:val="006459EF"/>
    <w:rsid w:val="006A535D"/>
    <w:rsid w:val="0077187E"/>
    <w:rsid w:val="007B56D8"/>
    <w:rsid w:val="00907A21"/>
    <w:rsid w:val="009A1568"/>
    <w:rsid w:val="009B4593"/>
    <w:rsid w:val="009E69ED"/>
    <w:rsid w:val="00A25557"/>
    <w:rsid w:val="00A273DC"/>
    <w:rsid w:val="00AC1235"/>
    <w:rsid w:val="00BC1727"/>
    <w:rsid w:val="00C02493"/>
    <w:rsid w:val="00CA5A08"/>
    <w:rsid w:val="00CF5E18"/>
    <w:rsid w:val="00D42842"/>
    <w:rsid w:val="00D7326A"/>
    <w:rsid w:val="00E7602E"/>
    <w:rsid w:val="00EA3096"/>
    <w:rsid w:val="00F129E4"/>
    <w:rsid w:val="00F21C08"/>
    <w:rsid w:val="00F726B9"/>
    <w:rsid w:val="00F82922"/>
    <w:rsid w:val="00F8714F"/>
    <w:rsid w:val="00FC59EE"/>
    <w:rsid w:val="00FD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"/>
    <w:basedOn w:val="a6"/>
    <w:uiPriority w:val="99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">
    <w:name w:val="Основной текст Знак1"/>
    <w:basedOn w:val="a0"/>
    <w:link w:val="a8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paragraph" w:styleId="a8">
    <w:name w:val="Body Text"/>
    <w:basedOn w:val="a"/>
    <w:link w:val="1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11">
    <w:name w:val="Заголовок №1_"/>
    <w:basedOn w:val="a0"/>
    <w:link w:val="12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before="300" w:line="317" w:lineRule="exact"/>
      <w:outlineLvl w:val="0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02493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C02493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024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02493"/>
    <w:rPr>
      <w:rFonts w:ascii="Tahoma" w:hAnsi="Tahoma" w:cs="Tahoma"/>
      <w:color w:val="000000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FC59E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List Paragraph"/>
    <w:basedOn w:val="a"/>
    <w:uiPriority w:val="34"/>
    <w:qFormat/>
    <w:rsid w:val="00FC59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a5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"/>
    <w:basedOn w:val="a6"/>
    <w:uiPriority w:val="99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uiPriority w:val="99"/>
    <w:locked/>
    <w:rPr>
      <w:rFonts w:ascii="Times New Roman" w:hAnsi="Times New Roman" w:cs="Times New Roman"/>
      <w:spacing w:val="0"/>
      <w:sz w:val="20"/>
      <w:szCs w:val="20"/>
    </w:rPr>
  </w:style>
  <w:style w:type="character" w:customStyle="1" w:styleId="30">
    <w:name w:val="Основной текст (3)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1">
    <w:name w:val="Основной текст Знак1"/>
    <w:basedOn w:val="a0"/>
    <w:link w:val="a8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paragraph" w:styleId="a8">
    <w:name w:val="Body Text"/>
    <w:basedOn w:val="a"/>
    <w:link w:val="1"/>
    <w:uiPriority w:val="9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character" w:customStyle="1" w:styleId="11">
    <w:name w:val="Заголовок №1_"/>
    <w:basedOn w:val="a0"/>
    <w:link w:val="12"/>
    <w:uiPriority w:val="99"/>
    <w:locked/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a5">
    <w:name w:val="Сноска"/>
    <w:basedOn w:val="a"/>
    <w:link w:val="a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customStyle="1" w:styleId="12">
    <w:name w:val="Заголовок №1"/>
    <w:basedOn w:val="a"/>
    <w:link w:val="11"/>
    <w:uiPriority w:val="99"/>
    <w:pPr>
      <w:shd w:val="clear" w:color="auto" w:fill="FFFFFF"/>
      <w:spacing w:before="300" w:line="317" w:lineRule="exact"/>
      <w:outlineLvl w:val="0"/>
    </w:pPr>
    <w:rPr>
      <w:rFonts w:ascii="Times New Roman" w:hAnsi="Times New Roman" w:cs="Times New Roman"/>
      <w:b/>
      <w:bCs/>
      <w:color w:val="auto"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C02493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C024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C02493"/>
    <w:rPr>
      <w:rFonts w:cs="Arial Unicode MS"/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0249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C02493"/>
    <w:rPr>
      <w:rFonts w:ascii="Tahoma" w:hAnsi="Tahoma" w:cs="Tahoma"/>
      <w:color w:val="000000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FC59E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List Paragraph"/>
    <w:basedOn w:val="a"/>
    <w:uiPriority w:val="34"/>
    <w:qFormat/>
    <w:rsid w:val="00FC5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du.tatar.ru/upload/storage/org1768/files/%D0%9F%D0%BE%D0%BB%D0%BE%D0%B6%D0%B5%D0%BD%D0%B8%D0%B5%20%D0%BE%20%D0%9C%D0%9E.doc" TargetMode="External"/><Relationship Id="rId18" Type="http://schemas.openxmlformats.org/officeDocument/2006/relationships/hyperlink" Target="https://edu.tatar.ru/upload/storage/org1768/files/%D0%9F%D0%BE%D0%BB%D0%BE%D0%B6%D0%B5%D0%BD%D0%B8%D0%B5%20%D0%BE%D0%B1%20%D0%BE%D1%82%D1%80%D1%8F%D0%B4%D0%B5%20%D1%8E%D0%BD%D1%8B%D1%85%20%D0%B8%D0%BD%D1%81%D0%BF%D0%B5%D0%BA%D1%82%D0%BE%D1%80%D0%BE%D0%B2%20%D0%B4%D0%B2%D0%B8%D0%B6%D0%B5%D0%BD%D0%B8%D1%8F(1).docx" TargetMode="External"/><Relationship Id="rId26" Type="http://schemas.openxmlformats.org/officeDocument/2006/relationships/hyperlink" Target="https://edu.tatar.ru/upload/storage/org1768/files/%D0%BF%D0%BE%D0%BB%D0%BE%D0%B6%D0%B5%D0%BD%D0%B8%D0%B5%20%D0%BE%20%D1%81%D0%BE%D0%B2%D0%B5%D1%82%D0%B5%20%D1%80%D0%BE%D0%B4%D0%B8%D1%82%D0%B5%D0%BB%D0%B5%D0%B9.docx" TargetMode="External"/><Relationship Id="rId39" Type="http://schemas.openxmlformats.org/officeDocument/2006/relationships/hyperlink" Target="https://edu.tatar.ru/upload/storage/org1768/files/%D0%9F%D0%BE%D0%BB%D0%BE%D0%B6%D0%B5%D0%BD%D0%B8%D0%B5%20%D0%BE%D0%B1%20%D0%BE%D1%82%D1%80%D1%8F%D0%B4%D0%B5%20%D0%BF%D1%80%D0%BE%D1%84%D0%B8%D0%BB%D0%B0%D0%BA%D1%82%D0%B8%D0%BA%D0%B8%20%D0%BF%D1%80%D0%B0%D0%B2%D0%BE%D0%BD%D0%B0%D1%80%D1%83%D1%88%D0%B5%D0%BD%D0%B8%D0%B9(2)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du.tatar.ru/upload/storage/org1768/files/%D0%9F%D0%BE%D0%BB%D0%BE%D0%B6%D0%B5%D0%BD%D0%B8%D0%B5%20%D0%BE%D0%B1%20%D1%83%D1%87%D0%B5%D0%B1%D0%BD%D0%BE%D0%BC%20%D0%BA%D0%B0%D0%B1%D0%B8%D0%BD%D0%B5%D1%82%D0%B5.docx" TargetMode="External"/><Relationship Id="rId34" Type="http://schemas.openxmlformats.org/officeDocument/2006/relationships/hyperlink" Target="https://edu.tatar.ru/upload/storage/org1768/files/%D0%9F%D0%BE%D0%BB%D0%BE%D0%B6%D0%B5%D0%BD%D0%B8%D0%B5_%D0%BE_%D1%84%D0%BE%D1%80%D0%BC%D0%B0%D1%85__%D0%BF%D0%B5%D1%80%D0%B8%D0%BE%D0%B4%D0%B8%D1%87%D0%BD%D0%BE%D1%81%D1%82%D0%B8__%D0%BF%D0%BE%D1%80%D1%8F%D0%B4%D0%BA%D0%B5_%D1%82%D0%B5%D0%BA%D1%83%D1%89%D0%B5%D0%B3%D0%BE_%D0%BA%D0%BE%D0%BD%D1%82%D1%80%D0%BE%D0%BB%D1%8F_%D1%83%D1%81%D0%BF%D0%B5%D0%B2%D0%B0%D0%B5%D0%BC%D0%BE%D1%81%D1%82%D0%B8_%D0%B8_%D0%BF%D1%80%D0%BE%D0%BC%D0%B5%D0%B6%D1%83%D1%82%D0%BE%D1%87%D0%BD%D0%BE%D0%B9_%D0%B0%D1%82%D1%82%D0%B5%D1%81%D1%82%D0%B0%D1%86%D0%B8%D0%B8_%D0%BE%D0%B1%D1%83%D1%87%D0%B0%D1%8E%D1%89%D0%B8%D1%85%D1%81%D1%8F.DOCX" TargetMode="External"/><Relationship Id="rId42" Type="http://schemas.openxmlformats.org/officeDocument/2006/relationships/hyperlink" Target="https://edu.tatar.ru/upload/storage/org1768/files/%D0%9F%D0%BE%D0%BB%D0%BE%D0%B6%D0%B5%D0%BD%D0%B8%D0%B5%20%D0%BE%20%D1%80%D0%B0%D0%B1%D0%BE%D1%82%D0%B5%20%D0%BA%D0%BB%D0%B0%D1%81%D1%81%D0%BD%D0%BE%D0%B3%D0%BE%20%D1%80%D1%83%D0%BA%D0%BE%D0%B2%D0%BE%D0%B4%D0%B8%D1%82%D0%B5%D0%BB%D1%8F(1).docx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du.tatar.ru/upload/storage/org1768/files/%D0%9F%D0%BE%D0%BB%D0%BE%D0%B6%D0%B5%D0%BD%D0%B8%D0%B5%20%D0%BE%20%D1%80%D0%B5%D0%B6%D0%B8%D0%BC%D0%B5%20%D0%B7%D0%B0%D0%BD%D1%8F%D1%82%D0%B8%D0%B9%20%D0%BE%D0%B1%D1%83%D1%87%D0%B0%D1%8E%D1%89%D0%B8%D1%85%D1%81%D1%8F.doc" TargetMode="External"/><Relationship Id="rId17" Type="http://schemas.openxmlformats.org/officeDocument/2006/relationships/hyperlink" Target="https://edu.tatar.ru/upload/storage/org1768/files/%D0%9F%D0%BE%D0%BB%D0%BE%D0%B6%D0%B5%D0%BD%D0%B8%D0%B5%20%D0%BE%20%D0%B4%D1%80%D1%83%D0%B6%D0%B8%D0%BD%D0%B5%20%D1%8E%D0%BD%D1%8B%D1%85%20%D0%BF%D0%BE%D0%B6%D0%B0%D1%80%D0%BD%D1%8B%D1%85(1).docx" TargetMode="External"/><Relationship Id="rId25" Type="http://schemas.openxmlformats.org/officeDocument/2006/relationships/hyperlink" Target="https://edu.tatar.ru/upload/storage/org1768/files/%D0%BE%D0%B1%20%D0%BE%D0%B1%D1%89%D0%B5%D0%BC%20%D1%81%D0%BE%D0%B1%D1%80%D0%B0%D0%BD%D0%B8%D0%B8.doc" TargetMode="External"/><Relationship Id="rId33" Type="http://schemas.openxmlformats.org/officeDocument/2006/relationships/hyperlink" Target="https://edu.tatar.ru/upload/storage/org1768/files/%D0%9F%D0%BE%D0%BB%D0%BE%D0%B6%D0%B5%D0%BD%D0%B8%D0%B5%20%D0%BE%20%D0%92%D0%A1%D0%9E%D0%9A%D0%9E.doc" TargetMode="External"/><Relationship Id="rId38" Type="http://schemas.openxmlformats.org/officeDocument/2006/relationships/hyperlink" Target="https://edu.tatar.ru/upload/storage/org1768/files/%D0%9F%D0%BE%D0%BB%D0%BE%D0%B6%D0%B5%D0%BD%D0%B8%D0%B5%20%D0%BE%20%D1%81%D0%BE%D0%B2%D0%B5%D1%82%D0%B5%20%D0%BF%D1%80%D0%BE%D1%84%D0%B8%D0%BB%D0%B0%D0%BA%D1%82%D0%B8%D0%BA%D0%B8%20%D0%BF%D1%80%D0%B0%D0%B2%D0%BE%D0%BD%D0%B0%D1%80%D1%83%D1%88%D0%B5%D0%BD%D0%B8%D0%B9.doc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1768/files/%D0%9F%D0%BE%D0%BB%D0%BE%D0%B6%D0%B5%D0%BD%D0%B8%D0%B5%20%D0%BE%20%D1%88%D0%BA%D0%BE%D0%BB%D1%8C%D0%BD%D0%BE%D0%BC%20%D1%81%D0%B0%D0%B9%D1%82%D0%B5.docx" TargetMode="External"/><Relationship Id="rId20" Type="http://schemas.openxmlformats.org/officeDocument/2006/relationships/hyperlink" Target="https://edu.tatar.ru/upload/storage/org1768/files/%D0%9F%D0%BE%D0%BB%D0%BE%D0%B6%D0%B5%D0%BD%D0%B8%D0%B5%20%D0%BE%20%D1%80%D0%B0%D0%B1%D0%BE%D1%82%D0%B5%20%D1%81%20%D0%BD%D0%B5%D0%B1%D0%BB%D0%B0%D0%B3%D0%BE%D0%BF%D0%BE%D0%BB%D1%83%D1%87%D0%BD%D1%8B%D0%BC%D0%B8%20%D1%81%D0%B5%D0%BC%D1%8C%D1%8F%D0%BC%D0%B8%20%D0%B8%20%D0%B4%D0%B5%D1%82%D1%8C%D0%BC%D0%B8%20%C2%AB%D0%B3%D1%80%D1%83%D0%BF%D0%BF%D1%8B%20%D1%80%D0%B8%D1%81%D0%BA%D0%B0%C2%BB(1).docx" TargetMode="External"/><Relationship Id="rId29" Type="http://schemas.openxmlformats.org/officeDocument/2006/relationships/hyperlink" Target="https://edu.tatar.ru/upload/storage/org1768/files/%D0%9F%D0%BE%D0%BB%D0%BE%D0%B6%D0%B5%D0%BD%D0%B8%D0%B5%20%D0%BE%20%D1%8F%D0%B7%D1%8B%D0%BA%D0%B0%D1%85%20%D0%BE%D0%B1%D1%80%D0%B0%D0%B7%D0%BE%D0%B2%D0%B0%D0%BD%D0%B8%D1%8F1.docx" TargetMode="External"/><Relationship Id="rId41" Type="http://schemas.openxmlformats.org/officeDocument/2006/relationships/hyperlink" Target="https://edu.tatar.ru/upload/storage/org1768/files/08_01%D0%9F%D0%BE%D0%BB%D0%BE%D0%B6%D0%B5%D0%BD%D0%B8%D0%B5%20%D0%BE%20%D1%80%D0%B5%D0%B6%D0%B8%D0%BC%D0%B5%20%D1%80%D0%B0%D0%B1%D0%BE%D1%87%D0%B5%D0%B3%D0%BE%20%D0%B2%D1%80%D0%B5%D0%BC%D0%B5%D0%BD%D0%B8%20%D0%B8%20%D0%B2%D1%80%D0%B5%D0%BC%D0%B5%D0%BD%D0%B8%20%D0%BE%D1%82%D0%B4%D1%8B%D1%85%D0%B0%20%D0%BF%D0%B5%D0%B4%D0%B0%D0%B3%D0%BE%D0%B3%D0%B8%D1%87%D0%B5%D1%81%D0%BA%D0%B8%D1%85%20%D1%80%D0%B0%D0%B1%D0%BE%D1%82%D0%BD%D0%B8%D0%BA%D0%BE%D0%B2(1).doc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upload/storage/org1768/files/%D0%9F%D1%80%D0%B0%D0%B2%D0%B8%D0%BB%D0%B0%20%D0%B2%D0%BD%D1%83%D1%82%D1%80%D0%B5%D0%BD%D0%BD%D0%B5%D0%B3%D0%BE%20%D1%82%D1%80%D1%83%D0%B4%D0%BE%D0%B2%D0%BE%D0%B3%D0%BE%20%D1%80%D0%B0%D1%81%D0%BF%D0%BE%D1%80%D1%8F%D0%B4%D0%BA%D0%B0%20(1).doc" TargetMode="External"/><Relationship Id="rId24" Type="http://schemas.openxmlformats.org/officeDocument/2006/relationships/hyperlink" Target="https://edu.tatar.ru/upload/storage/org1768/files/%D0%BF%D1%80%D0%B0%D0%B2%D0%B8%D0%BB%D0%B0%20%D0%BE%D0%B1%20%D1%83%D1%87%D0%B5%D1%82_%D0%BC%D0%BD%D0%B5%D0%BD2.docx" TargetMode="External"/><Relationship Id="rId32" Type="http://schemas.openxmlformats.org/officeDocument/2006/relationships/hyperlink" Target="https://edu.tatar.ru/upload/storage/org1768/files/%D0%9F%D0%BE%D0%BB%D0%BE%D0%B6%D0%B5%D0%BD%D0%B8%D0%B5%20%D0%BE%20%D0%B1%D0%B5%D0%B7%D0%BE%D1%82%D0%BC%D0%B5%D1%82%D0%BE%D1%87%D0%BD%D0%BE%D0%B9%20%D1%81%D0%B8%D1%81%D1%82%D0%B5%D0%BC%D0%B5%20%D0%BE%D1%86%D0%B5%D0%BD%D0%B8%D0%B2%D0%B0%D0%BD%D0%B8%D0%B8%20%D0%BE%D0%B1%D1%83%D1%87%D0%B0%D1%8E%D1%89%D0%B8%D1%85%D1%81%D1%8F%201-%D0%BA%D0%BB%D0%B0%D1%81%D1%81%D0%BE%D0%B2(1)(1).docx" TargetMode="External"/><Relationship Id="rId37" Type="http://schemas.openxmlformats.org/officeDocument/2006/relationships/hyperlink" Target="https://edu.tatar.ru/upload/storage/org1768/files/%D0%9F%D0%BE%D0%BB%D0%BE%D0%B6%D0%B5%D0%BD%D0%B8%D0%B5%20%D0%98%D0%9F%D0%9F.doc" TargetMode="External"/><Relationship Id="rId40" Type="http://schemas.openxmlformats.org/officeDocument/2006/relationships/hyperlink" Target="https://edu.tatar.ru/upload/storage/org1768/files/%D0%9F%D0%BE%D0%BB%D0%BE%D0%B6%D0%B5%D0%BD%D0%B8%D0%B5%20%D0%BE%20%D0%BF%D0%BE%D1%81%D1%82%D0%B0%D0%BD%D0%BE%D0%B2%D0%BA%D0%B5%20%D0%B8%20%D1%81%D0%BD%D1%8F%D1%82%D0%B8%D0%B8%20%D1%81%20%D0%B2%D0%BD%D1%83%D1%82%D1%80%D0%B8%D1%88%D0%BA%D0%BE%D0%BB%D1%8C%D0%BD%D0%BE%D0%B3%D0%BE%20%D1%83%D1%87%D0%B5%D1%82%D0%B0%20%D1%83%D1%87%D0%B0%D1%89%D0%B8%D1%85%D1%81%D1%8F(2).docx" TargetMode="External"/><Relationship Id="rId45" Type="http://schemas.openxmlformats.org/officeDocument/2006/relationships/hyperlink" Target="https://edu.tatar.ru/upload/storage/org1768/files/%D0%9F%D0%BE%D0%BB%D0%BE%D0%B6%D0%B5%D0%BD%D0%B8%D0%B5%20%D0%BE%20%D0%BF%D0%BE%D0%BE%D1%89%D1%80%D0%B5%D0%BD%D0%B8%D1%8F%D1%85%20%D0%B8%20%D0%BC%D0%B5%D1%80%D0%B0%D1%85%20%D0%B2%D0%BE%D1%81%D0%BF%D0%B8%D1%82%D0%B0%D1%82%D0%B5%D0%BB%D1%8C%D0%BD%D0%BE%D0%B3%D0%BE%20%D0%B2%D0%BE%D0%B7%D0%B4%D0%B5%D0%B9%D1%81%D1%82%D0%B2%D0%B8%D1%8F(1)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1768/files/%D0%9F%D0%BE%D0%BB%D0%BE%D0%B6%D0%B5%D0%BD%D0%B8%D0%B5%20%D0%BE%D0%B1%20%D1%8D%D0%BB%D0%B5%D0%BA%D1%82%D1%80%D0%BE%D0%BD%D0%BD%D0%BE%D0%BC%20%D0%B6%D1%83%D1%80%D0%BD%D0%B0%D0%BB%D0%B5.doc" TargetMode="External"/><Relationship Id="rId23" Type="http://schemas.openxmlformats.org/officeDocument/2006/relationships/hyperlink" Target="https://edu.tatar.ru/upload/storage/org1768/files/%D0%9F%D0%BE%D0%BB%D0%BE%D0%B6%D0%B5%D0%BD%D0%B8%D0%B5%20%D0%BE%20%D0%BF%D0%B5%D0%B4%D0%B0%D0%B3%D0%BE%D0%B3%D0%B8%D1%87%D0%B5%D1%81%D0%BA%D0%BE%D0%BC%20%D1%81%D0%BE%D0%B2%D0%B5%D1%82%D0%B5(1).doc" TargetMode="External"/><Relationship Id="rId28" Type="http://schemas.openxmlformats.org/officeDocument/2006/relationships/hyperlink" Target="https://edu.tatar.ru/upload/storage/org1768/files/%D0%9F%D0%BE%D0%BB%D0%BE%D0%B6%D0%B5%D0%BD%D0%B8%D0%B5%20%D0%BE%D0%B1%20%D0%BE%D1%80%D0%B3%D0%B0%D0%BD%D0%B8%D0%B7%D0%B0%D1%86%D0%B8%D0%B8%20%D0%B4%D0%BE%D0%BF%D0%BE%D0%BB%D0%BD%D0%B8%D1%82%D0%B5%D0%BB%D1%8C%D0%BD%D0%BE%D0%B3%D0%BE%20%D0%BE%D0%B1%D1%80%D0%B0%D0%B7%D0%BE%D0%B2%D0%B0%D0%BD%D0%B8%D1%8F.docx" TargetMode="External"/><Relationship Id="rId36" Type="http://schemas.openxmlformats.org/officeDocument/2006/relationships/hyperlink" Target="https://edu.tatar.ru/upload/storage/org1768/files/%D0%9F%D0%BE%D0%BB%D0%BE%D0%B6%D0%B5%D0%BD%D0%B8%D0%B5%20%D0%BE%20%D0%B2%D0%BD%D1%83%D1%82%D1%80%D0%B8%D1%88%D0%BA%D0%BE%D0%BB%D1%8C%D0%BD%D0%BE%D0%BC%20%D0%BA%D0%BE%D0%BD%D1%82%D1%80%D0%BE%D0%BB%D0%B5.docx" TargetMode="External"/><Relationship Id="rId10" Type="http://schemas.openxmlformats.org/officeDocument/2006/relationships/hyperlink" Target="https://edu.tatar.ru/upload/storage/org1768/files/%D0%BF%D1%80%D0%B0%D0%B2%D0%B8%D0%BB%D0%B0%20%D0%B2%D0%BD%D1%83%D1%82%D1%80%D0%B5%D0%BD%D0%BD%D0%B5%D0%B3%D0%BE%20%D1%80%D0%B0%D1%81%D0%BF%D0%BE%D1%80%D1%8F%D0%B4%D0%BA%D0%B0%20%D1%83%D1%87%D0%B0%D1%89%D0%B8%D1%85%D1%81%D1%8F.docx" TargetMode="External"/><Relationship Id="rId19" Type="http://schemas.openxmlformats.org/officeDocument/2006/relationships/hyperlink" Target="https://edu.tatar.ru/upload/storage/org1768/files/%D0%BF%D0%BE%D0%BB%D0%BE%D0%B6%D0%B5%D0%BD%D0%B8%D0%B5%20%D0%BE%20%D1%80%D0%B0%D0%B1%D0%BE%D1%87%D0%B5%D0%B9%20%D0%BF%D1%80%D0%BE%D0%B3%D1%80%20%D0%B2%D0%BD%D0%B5%D1%83%D1%80%D0%BE%D1%87%D0%BD%D0%BE%D0%B9%20%D0%B4%D0%B5%D1%8F%D1%82%D0%B5%D0%BB%D1%8C%D0%BD%D0%BE%D1%81%D1%82%D0%B8.doc" TargetMode="External"/><Relationship Id="rId31" Type="http://schemas.openxmlformats.org/officeDocument/2006/relationships/hyperlink" Target="https://edu.tatar.ru/upload/storage/org1768/files/%D0%9F%D0%BE%D0%BB%D0%BE%D0%B6%D0%B5%D0%BD%D0%B8%D0%B5%20%D0%BE%20%D0%BF%D0%BE%D1%80%D1%8F%D0%B4%D0%BA%D0%B5%20%D0%B7%D0%B0%D1%87%D0%B5%D1%82%D0%B0%20%D1%80%D0%B5%D0%B7%D1%83%D0%BB%D1%8C%D1%82%D0%B0%D1%82%D0%BE%D0%B2%20%D0%BE%D1%81%D0%B2%D0%BE%D0%B5%D0%BD%D0%B8%D1%8F%20%D0%BE%D0%B1%D1%83%D1%87%D0%B0%D1%8E%D1%89%D0%B8%D0%BC%D0%B8%D1%81%D1%8F%20%D1%83%D1%87%D0%B5%D0%B1%D0%BD%D1%8B%D1%85%20%D0%BF%D1%80%D0%B5%D0%B4%D0%BC%D0%B5%D1%82%D0%BE%D0%B2%20%D0%B2%20%D0%B4%D1%80_%D0%BE%D1%80%D0%B3%D0%B0%D0%BD%D0%B8%D0%B7%D0%B0%D1%86%D0%B8%D1%8F%D1%85(1).docx" TargetMode="External"/><Relationship Id="rId44" Type="http://schemas.openxmlformats.org/officeDocument/2006/relationships/hyperlink" Target="https://edu.tatar.ru/upload/storage/org1768/files/%D0%9F%D0%BE%D0%BB%D0%BE%D0%B6%D0%B5%D0%BD%D0%B8%D0%B5%20%D0%BE%20%D1%88%D0%BA%D0%BE%D0%BB%D1%8C%D0%BD%D0%BE%D0%B9%20%D0%B1%D0%B8%D0%B1%D0%BB%D0%B8%D0%BE%D1%82%D0%B5%D0%BA%D0%B5(1)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768/files/%D0%9F%D1%80%D0%B0%D0%B2%D0%B8%D0%BB%D0%B0%20%D0%BF%D1%80%D0%B8%D1%91%D0%BC%D0%B0%20%D0%B4%D0%B5%D1%82%D0%B5%D0%B9%20%D0%B2%20%D1%88%D0%BA%D0%BE%D0%BB%D1%83.docx" TargetMode="External"/><Relationship Id="rId14" Type="http://schemas.openxmlformats.org/officeDocument/2006/relationships/hyperlink" Target="https://edu.tatar.ru/upload/storage/org1768/files/%D0%9F%D0%BE%D0%BB%D0%BE%D0%B6%D0%B5%D0%BD%D0%B8%D0%B5_%D0%BE_%D1%80%D0%B0%D0%B1_%D0%BF%D1%80%D0%BE%D0%B3%D1%80%D0%B0%D0%BC%D0%BC%D0%B5-%D0%BD%D0%BE%D0%B2%D0%BE%D0%B5.docx" TargetMode="External"/><Relationship Id="rId22" Type="http://schemas.openxmlformats.org/officeDocument/2006/relationships/hyperlink" Target="https://edu.tatar.ru/upload/storage/org1768/files/%D0%9F%D1%80%D0%BE%D0%B3%D1%80%D0%B0%D0%BC%D0%BC%D0%B0%20%D1%80%D0%B0%D0%B7%D0%B2%D0%B8%D1%82%D0%B8%D1%8F%20%D1%88%D0%BA%D0%BE%D0%BB%D1%8B%20%D0%BD%D0%B0%20%D0%BF%D0%B5%D1%80%D0%B8%D0%BE%D0%B4%202015-2020%20%D0%B3%D0%BE%D0%B4%D0%B0.pdf" TargetMode="External"/><Relationship Id="rId27" Type="http://schemas.openxmlformats.org/officeDocument/2006/relationships/hyperlink" Target="https://edu.tatar.ru/upload/storage/org1768/files/%D0%BF%D0%BE%D0%BB%D0%BE%D0%B6%D0%B5%D0%BD%D0%B8%D0%B5%20%D0%BE%20%D0%B2%D0%BD%D0%B5%D1%83%D1%80%D0%BE%D1%87%D0%BD%D0%BE%D0%B9%20%D0%B4%D0%B5%D1%8F%D1%82%D0%B5%D0%BB%D1%8C%D0%BD%D0%BE%D1%81%D1%82%D0%B8.doc" TargetMode="External"/><Relationship Id="rId30" Type="http://schemas.openxmlformats.org/officeDocument/2006/relationships/hyperlink" Target="https://edu.tatar.ru/upload/storage/org1768/files/%D0%9F%D1%80%D0%B0%D0%B2%D0%B8%D0%BB%D0%B0%20%D0%BF%D1%80%D0%B8%D1%91%D0%BC%D0%B0%20%D0%B4%D0%B5%D1%82%D0%B5%D0%B9%20%D0%B2%20%D1%88%D0%BA%D0%BE%D0%BB%D1%83%20(1)(1).docx" TargetMode="External"/><Relationship Id="rId35" Type="http://schemas.openxmlformats.org/officeDocument/2006/relationships/hyperlink" Target="https://edu.tatar.ru/upload/storage/org1768/files/%D0%9F%D0%BE%D0%BB%D0%BE%D0%B6%D0%B5%D0%BD%D0%B8%D0%B5%20%D0%BE%20%D0%BF%D0%BE%D1%80%D1%82%D1%84%D0%BE%D0%BB%D0%B8%D0%BE%20%D0%BE%D0%B1%D1%83%D1%87-%D1%81%D1%8F%20(1).doc" TargetMode="External"/><Relationship Id="rId43" Type="http://schemas.openxmlformats.org/officeDocument/2006/relationships/hyperlink" Target="https://edu.tatar.ru/upload/storage/org1768/files/%D0%9F%D0%BE%D0%BB%D0%BE%D0%B6%D0%B5%D0%BD%D0%B8%D0%B5%20%D0%BE%20%D0%BF%D0%BE%D1%80%D1%8F%D0%B4%D0%BA%D0%B5%20%D0%BE%D0%B1%D0%B5%D1%81%D0%BF%D0%B5%D1%87%D0%B5%D0%BD%D0%B8%D1%8F%20%D1%83%D1%87%D0%B5%D0%B1%D0%BD%D0%BE%D0%B9%20%D0%BB%D0%B8%D1%82%D0%B5%D1%80%D0%B0%D1%82%D1%83%D1%80%D0%BE%D0%B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4307</Words>
  <Characters>24556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Гульнур</cp:lastModifiedBy>
  <cp:revision>5</cp:revision>
  <cp:lastPrinted>2014-08-23T07:03:00Z</cp:lastPrinted>
  <dcterms:created xsi:type="dcterms:W3CDTF">2020-02-29T08:27:00Z</dcterms:created>
  <dcterms:modified xsi:type="dcterms:W3CDTF">2020-12-26T10:05:00Z</dcterms:modified>
</cp:coreProperties>
</file>